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FE59E" w14:textId="70E0F1D3" w:rsidR="001322A2" w:rsidRPr="001A5A6A" w:rsidRDefault="00E0479F" w:rsidP="001322A2">
      <w:pPr>
        <w:pStyle w:val="Intestazione"/>
        <w:tabs>
          <w:tab w:val="clear" w:pos="4153"/>
          <w:tab w:val="clear" w:pos="8306"/>
          <w:tab w:val="left" w:pos="3240"/>
          <w:tab w:val="left" w:pos="4170"/>
        </w:tabs>
        <w:jc w:val="center"/>
        <w:rPr>
          <w:rFonts w:ascii="Verdana" w:hAnsi="Verdana"/>
          <w:b/>
          <w:color w:val="002060"/>
          <w:sz w:val="40"/>
          <w:szCs w:val="40"/>
          <w:lang w:val="it-IT"/>
        </w:rPr>
      </w:pPr>
      <w:r w:rsidRPr="001A5A6A">
        <w:rPr>
          <w:rFonts w:ascii="Verdana" w:hAnsi="Verdana"/>
          <w:b/>
          <w:color w:val="002060"/>
          <w:sz w:val="40"/>
          <w:szCs w:val="40"/>
          <w:lang w:val="it-IT"/>
        </w:rPr>
        <w:t>1^ TAPPA COPPA ITALIA MASTER</w:t>
      </w:r>
    </w:p>
    <w:p w14:paraId="5E88C86D" w14:textId="77777777" w:rsidR="00E0479F" w:rsidRPr="001A5A6A" w:rsidRDefault="00E0479F" w:rsidP="001322A2">
      <w:pPr>
        <w:pStyle w:val="Intestazione"/>
        <w:tabs>
          <w:tab w:val="clear" w:pos="4153"/>
          <w:tab w:val="clear" w:pos="8306"/>
          <w:tab w:val="left" w:pos="3240"/>
          <w:tab w:val="left" w:pos="4170"/>
        </w:tabs>
        <w:jc w:val="center"/>
        <w:rPr>
          <w:rFonts w:ascii="Verdana" w:hAnsi="Verdana"/>
          <w:b/>
          <w:color w:val="002060"/>
          <w:sz w:val="32"/>
          <w:szCs w:val="32"/>
          <w:lang w:val="it-IT"/>
        </w:rPr>
      </w:pPr>
    </w:p>
    <w:p w14:paraId="3E08D53C" w14:textId="5168DDF0" w:rsidR="001322A2" w:rsidRPr="001A5A6A" w:rsidRDefault="00E0479F" w:rsidP="001322A2">
      <w:pPr>
        <w:pStyle w:val="Intestazione"/>
        <w:tabs>
          <w:tab w:val="clear" w:pos="4153"/>
          <w:tab w:val="clear" w:pos="8306"/>
          <w:tab w:val="left" w:pos="3240"/>
          <w:tab w:val="left" w:pos="4170"/>
        </w:tabs>
        <w:ind w:left="0" w:hanging="142"/>
        <w:jc w:val="center"/>
        <w:rPr>
          <w:rFonts w:ascii="Verdana" w:hAnsi="Verdana"/>
          <w:b/>
          <w:color w:val="C00000"/>
          <w:sz w:val="36"/>
          <w:szCs w:val="36"/>
          <w:lang w:val="it-IT"/>
        </w:rPr>
      </w:pPr>
      <w:r w:rsidRPr="001A5A6A">
        <w:rPr>
          <w:rFonts w:ascii="Verdana" w:hAnsi="Verdana"/>
          <w:b/>
          <w:color w:val="C00000"/>
          <w:sz w:val="36"/>
          <w:szCs w:val="36"/>
          <w:lang w:val="it-IT"/>
        </w:rPr>
        <w:t xml:space="preserve">Classi </w:t>
      </w:r>
      <w:r w:rsidR="001322A2" w:rsidRPr="001A5A6A">
        <w:rPr>
          <w:rFonts w:ascii="Verdana" w:hAnsi="Verdana"/>
          <w:b/>
          <w:i/>
          <w:iCs/>
          <w:color w:val="C00000"/>
          <w:sz w:val="36"/>
          <w:szCs w:val="36"/>
          <w:lang w:val="it-IT"/>
        </w:rPr>
        <w:t xml:space="preserve">ILCA </w:t>
      </w:r>
      <w:r w:rsidR="001322A2" w:rsidRPr="001A5A6A">
        <w:rPr>
          <w:rFonts w:ascii="Verdana" w:hAnsi="Verdana"/>
          <w:b/>
          <w:color w:val="C00000"/>
          <w:sz w:val="36"/>
          <w:szCs w:val="36"/>
          <w:lang w:val="it-IT"/>
        </w:rPr>
        <w:t>7</w:t>
      </w:r>
      <w:r w:rsidRPr="001A5A6A">
        <w:rPr>
          <w:rFonts w:ascii="Verdana" w:hAnsi="Verdana"/>
          <w:b/>
          <w:color w:val="C00000"/>
          <w:sz w:val="36"/>
          <w:szCs w:val="36"/>
          <w:lang w:val="it-IT"/>
        </w:rPr>
        <w:t xml:space="preserve"> </w:t>
      </w:r>
      <w:r w:rsidR="001322A2" w:rsidRPr="001A5A6A">
        <w:rPr>
          <w:rFonts w:ascii="Verdana" w:hAnsi="Verdana"/>
          <w:b/>
          <w:color w:val="C00000"/>
          <w:sz w:val="36"/>
          <w:szCs w:val="36"/>
          <w:lang w:val="it-IT"/>
        </w:rPr>
        <w:t>-</w:t>
      </w:r>
      <w:r w:rsidRPr="001A5A6A">
        <w:rPr>
          <w:rFonts w:ascii="Verdana" w:hAnsi="Verdana"/>
          <w:b/>
          <w:color w:val="C00000"/>
          <w:sz w:val="36"/>
          <w:szCs w:val="36"/>
          <w:lang w:val="it-IT"/>
        </w:rPr>
        <w:t xml:space="preserve"> </w:t>
      </w:r>
      <w:r w:rsidR="001322A2" w:rsidRPr="001A5A6A">
        <w:rPr>
          <w:rFonts w:ascii="Verdana" w:hAnsi="Verdana"/>
          <w:b/>
          <w:i/>
          <w:iCs/>
          <w:color w:val="C00000"/>
          <w:sz w:val="36"/>
          <w:szCs w:val="36"/>
          <w:lang w:val="it-IT"/>
        </w:rPr>
        <w:t>ILCA</w:t>
      </w:r>
      <w:r w:rsidR="001322A2" w:rsidRPr="001A5A6A">
        <w:rPr>
          <w:rFonts w:ascii="Verdana" w:hAnsi="Verdana"/>
          <w:b/>
          <w:color w:val="C00000"/>
          <w:sz w:val="36"/>
          <w:szCs w:val="36"/>
          <w:lang w:val="it-IT"/>
        </w:rPr>
        <w:t xml:space="preserve"> 6 m/f -</w:t>
      </w:r>
      <w:r w:rsidRPr="001A5A6A">
        <w:rPr>
          <w:rFonts w:ascii="Verdana" w:hAnsi="Verdana"/>
          <w:b/>
          <w:color w:val="C00000"/>
          <w:sz w:val="36"/>
          <w:szCs w:val="36"/>
          <w:lang w:val="it-IT"/>
        </w:rPr>
        <w:t xml:space="preserve"> </w:t>
      </w:r>
      <w:r w:rsidR="001322A2" w:rsidRPr="001A5A6A">
        <w:rPr>
          <w:rFonts w:ascii="Verdana" w:hAnsi="Verdana"/>
          <w:b/>
          <w:i/>
          <w:iCs/>
          <w:color w:val="C00000"/>
          <w:sz w:val="36"/>
          <w:szCs w:val="36"/>
          <w:lang w:val="it-IT"/>
        </w:rPr>
        <w:t>ILCA</w:t>
      </w:r>
      <w:r w:rsidR="001322A2" w:rsidRPr="001A5A6A">
        <w:rPr>
          <w:rFonts w:ascii="Verdana" w:hAnsi="Verdana"/>
          <w:b/>
          <w:color w:val="C00000"/>
          <w:sz w:val="36"/>
          <w:szCs w:val="36"/>
          <w:lang w:val="it-IT"/>
        </w:rPr>
        <w:t xml:space="preserve"> 4 f </w:t>
      </w:r>
    </w:p>
    <w:p w14:paraId="3F1726D7" w14:textId="77777777" w:rsidR="00E31947" w:rsidRPr="001A5A6A" w:rsidRDefault="00E31947" w:rsidP="001322A2">
      <w:pPr>
        <w:pStyle w:val="Intestazione"/>
        <w:tabs>
          <w:tab w:val="clear" w:pos="4153"/>
          <w:tab w:val="clear" w:pos="8306"/>
          <w:tab w:val="left" w:pos="3240"/>
          <w:tab w:val="left" w:pos="4170"/>
        </w:tabs>
        <w:ind w:left="0" w:hanging="142"/>
        <w:jc w:val="center"/>
        <w:rPr>
          <w:rFonts w:ascii="Verdana" w:hAnsi="Verdana"/>
          <w:b/>
          <w:color w:val="C00000"/>
          <w:sz w:val="36"/>
          <w:szCs w:val="36"/>
          <w:lang w:val="it-IT"/>
        </w:rPr>
      </w:pPr>
    </w:p>
    <w:p w14:paraId="73E93BEE" w14:textId="21D1ED91" w:rsidR="001322A2" w:rsidRPr="001A5A6A" w:rsidRDefault="00EC54C3" w:rsidP="00EC54C3">
      <w:pPr>
        <w:pStyle w:val="Intestazione"/>
        <w:tabs>
          <w:tab w:val="clear" w:pos="4153"/>
          <w:tab w:val="clear" w:pos="8306"/>
          <w:tab w:val="left" w:pos="3240"/>
          <w:tab w:val="left" w:pos="4170"/>
        </w:tabs>
        <w:jc w:val="center"/>
        <w:rPr>
          <w:rFonts w:ascii="Verdana" w:hAnsi="Verdana"/>
          <w:b/>
          <w:color w:val="002060"/>
          <w:sz w:val="28"/>
          <w:szCs w:val="28"/>
          <w:lang w:val="it-IT"/>
        </w:rPr>
      </w:pPr>
      <w:r>
        <w:rPr>
          <w:rFonts w:ascii="Verdana" w:hAnsi="Verdana"/>
          <w:b/>
          <w:color w:val="002060"/>
          <w:sz w:val="28"/>
          <w:szCs w:val="28"/>
          <w:lang w:val="it-IT"/>
        </w:rPr>
        <w:t>2-</w:t>
      </w:r>
      <w:r w:rsidR="00CE4AFC">
        <w:rPr>
          <w:rFonts w:ascii="Verdana" w:hAnsi="Verdana"/>
          <w:b/>
          <w:color w:val="002060"/>
          <w:sz w:val="28"/>
          <w:szCs w:val="28"/>
          <w:lang w:val="it-IT"/>
        </w:rPr>
        <w:t xml:space="preserve">3 </w:t>
      </w:r>
      <w:proofErr w:type="gramStart"/>
      <w:r w:rsidR="00CE4AFC">
        <w:rPr>
          <w:rFonts w:ascii="Verdana" w:hAnsi="Verdana"/>
          <w:b/>
          <w:color w:val="002060"/>
          <w:sz w:val="28"/>
          <w:szCs w:val="28"/>
          <w:lang w:val="it-IT"/>
        </w:rPr>
        <w:t>Aprile</w:t>
      </w:r>
      <w:proofErr w:type="gramEnd"/>
      <w:r w:rsidR="001322A2" w:rsidRPr="001A5A6A">
        <w:rPr>
          <w:rFonts w:ascii="Verdana" w:hAnsi="Verdana"/>
          <w:b/>
          <w:color w:val="002060"/>
          <w:sz w:val="28"/>
          <w:szCs w:val="28"/>
          <w:lang w:val="it-IT"/>
        </w:rPr>
        <w:t xml:space="preserve"> </w:t>
      </w:r>
      <w:r w:rsidR="005E49C7" w:rsidRPr="001A5A6A">
        <w:rPr>
          <w:rFonts w:ascii="Verdana" w:hAnsi="Verdana"/>
          <w:b/>
          <w:color w:val="002060"/>
          <w:sz w:val="28"/>
          <w:szCs w:val="28"/>
          <w:lang w:val="it-IT"/>
        </w:rPr>
        <w:t>202</w:t>
      </w:r>
      <w:r w:rsidR="00E0479F" w:rsidRPr="001A5A6A">
        <w:rPr>
          <w:rFonts w:ascii="Verdana" w:hAnsi="Verdana"/>
          <w:b/>
          <w:color w:val="002060"/>
          <w:sz w:val="28"/>
          <w:szCs w:val="28"/>
          <w:lang w:val="it-IT"/>
        </w:rPr>
        <w:t>2</w:t>
      </w:r>
    </w:p>
    <w:p w14:paraId="55AD1132" w14:textId="77777777" w:rsidR="005E49C7" w:rsidRPr="001A5A6A" w:rsidRDefault="005E49C7" w:rsidP="001322A2">
      <w:pPr>
        <w:pStyle w:val="Intestazione"/>
        <w:tabs>
          <w:tab w:val="clear" w:pos="4153"/>
          <w:tab w:val="clear" w:pos="8306"/>
          <w:tab w:val="left" w:pos="3240"/>
          <w:tab w:val="left" w:pos="4170"/>
        </w:tabs>
        <w:rPr>
          <w:rFonts w:ascii="Verdana" w:hAnsi="Verdana"/>
          <w:b/>
          <w:color w:val="002060"/>
          <w:sz w:val="24"/>
          <w:szCs w:val="24"/>
          <w:lang w:val="it-IT"/>
        </w:rPr>
      </w:pPr>
    </w:p>
    <w:p w14:paraId="6B798F31" w14:textId="5835111F" w:rsidR="005E49C7" w:rsidRPr="001A5A6A" w:rsidRDefault="005E49C7" w:rsidP="005E49C7">
      <w:pPr>
        <w:pStyle w:val="Intestazione"/>
        <w:tabs>
          <w:tab w:val="clear" w:pos="4153"/>
          <w:tab w:val="clear" w:pos="8306"/>
          <w:tab w:val="left" w:pos="3240"/>
          <w:tab w:val="left" w:pos="4170"/>
        </w:tabs>
        <w:jc w:val="center"/>
        <w:rPr>
          <w:rFonts w:ascii="Verdana" w:hAnsi="Verdana"/>
          <w:b/>
          <w:color w:val="C00000"/>
          <w:sz w:val="44"/>
          <w:szCs w:val="44"/>
          <w:lang w:val="it-IT"/>
        </w:rPr>
      </w:pPr>
      <w:r w:rsidRPr="001A5A6A">
        <w:rPr>
          <w:rFonts w:ascii="Verdana" w:hAnsi="Verdana"/>
          <w:b/>
          <w:color w:val="C00000"/>
          <w:sz w:val="44"/>
          <w:szCs w:val="44"/>
          <w:lang w:val="it-IT"/>
        </w:rPr>
        <w:t>BANDO DI REGATA</w:t>
      </w:r>
      <w:r w:rsidR="00E0479F" w:rsidRPr="001A5A6A">
        <w:rPr>
          <w:rFonts w:ascii="Verdana" w:hAnsi="Verdana"/>
          <w:b/>
          <w:color w:val="C00000"/>
          <w:sz w:val="44"/>
          <w:szCs w:val="44"/>
          <w:lang w:val="it-IT"/>
        </w:rPr>
        <w:t xml:space="preserve"> </w:t>
      </w:r>
    </w:p>
    <w:p w14:paraId="31773773" w14:textId="77777777" w:rsidR="001322A2" w:rsidRPr="001A5A6A" w:rsidRDefault="001322A2" w:rsidP="001322A2">
      <w:pPr>
        <w:pStyle w:val="Intestazione"/>
        <w:tabs>
          <w:tab w:val="clear" w:pos="4153"/>
          <w:tab w:val="clear" w:pos="8306"/>
          <w:tab w:val="left" w:pos="3240"/>
          <w:tab w:val="left" w:pos="4170"/>
        </w:tabs>
        <w:rPr>
          <w:rFonts w:ascii="Verdana" w:hAnsi="Verdana"/>
          <w:b/>
          <w:color w:val="C00000"/>
          <w:lang w:val="it-IT"/>
        </w:rPr>
      </w:pPr>
    </w:p>
    <w:p w14:paraId="4596F8F0" w14:textId="77777777" w:rsidR="005E49C7" w:rsidRPr="00BB3385" w:rsidRDefault="005E49C7" w:rsidP="00BB3385">
      <w:pPr>
        <w:widowControl w:val="0"/>
        <w:tabs>
          <w:tab w:val="clear" w:pos="432"/>
          <w:tab w:val="clear" w:pos="864"/>
          <w:tab w:val="clear" w:pos="1296"/>
        </w:tabs>
        <w:overflowPunct/>
        <w:autoSpaceDE/>
        <w:autoSpaceDN/>
        <w:spacing w:before="0"/>
        <w:ind w:left="0"/>
        <w:rPr>
          <w:rFonts w:eastAsia="SimSun"/>
          <w:b/>
          <w:i/>
          <w:color w:val="000066"/>
          <w:kern w:val="1"/>
          <w:sz w:val="22"/>
          <w:szCs w:val="22"/>
          <w:lang w:val="it-IT" w:eastAsia="zh-CN"/>
        </w:rPr>
      </w:pPr>
      <w:r w:rsidRPr="00BB3385">
        <w:rPr>
          <w:rFonts w:eastAsia="SimSun"/>
          <w:b/>
          <w:i/>
          <w:color w:val="000066"/>
          <w:kern w:val="1"/>
          <w:sz w:val="22"/>
          <w:szCs w:val="22"/>
          <w:lang w:val="it-IT" w:eastAsia="zh-CN"/>
        </w:rPr>
        <w:t xml:space="preserve">“Le attività di regate dovranno essere svolte secondo le disposizioni in materia di contrasto e contenimento di diffusione del COVID 19 emanate dalla Federazione che i Comitati Organizzatori attiveranno e a cui i tesserati partecipanti si dovranno attenere sotto la vigilanza da parte dello stesso Comitato Organizzatore. </w:t>
      </w:r>
    </w:p>
    <w:p w14:paraId="4BD8F7F0" w14:textId="77777777" w:rsidR="005E49C7" w:rsidRPr="00BB3385" w:rsidRDefault="005E49C7" w:rsidP="00BB3385">
      <w:pPr>
        <w:widowControl w:val="0"/>
        <w:tabs>
          <w:tab w:val="clear" w:pos="432"/>
          <w:tab w:val="clear" w:pos="864"/>
          <w:tab w:val="clear" w:pos="1296"/>
        </w:tabs>
        <w:overflowPunct/>
        <w:autoSpaceDE/>
        <w:autoSpaceDN/>
        <w:spacing w:before="0"/>
        <w:ind w:left="0"/>
        <w:rPr>
          <w:rFonts w:eastAsia="SimSun"/>
          <w:b/>
          <w:i/>
          <w:color w:val="000066"/>
          <w:kern w:val="1"/>
          <w:sz w:val="22"/>
          <w:szCs w:val="22"/>
          <w:lang w:val="it-IT" w:eastAsia="zh-CN"/>
        </w:rPr>
      </w:pPr>
      <w:r w:rsidRPr="00BB3385">
        <w:rPr>
          <w:rFonts w:eastAsia="SimSun"/>
          <w:b/>
          <w:i/>
          <w:color w:val="000066"/>
          <w:kern w:val="1"/>
          <w:sz w:val="22"/>
          <w:szCs w:val="22"/>
          <w:lang w:val="it-IT" w:eastAsia="zh-CN"/>
        </w:rPr>
        <w:t>Eventuali casi di COVID 19 che dovessero essere rilevati nel corso della manifestazione saranno denunciati dal Comitato Organizzatore ai competenti organi sanitari preposti".</w:t>
      </w:r>
    </w:p>
    <w:p w14:paraId="5DAC897A" w14:textId="77777777" w:rsidR="005E49C7" w:rsidRDefault="005E49C7" w:rsidP="005E49C7">
      <w:pPr>
        <w:widowControl w:val="0"/>
        <w:tabs>
          <w:tab w:val="clear" w:pos="432"/>
          <w:tab w:val="clear" w:pos="864"/>
          <w:tab w:val="clear" w:pos="1296"/>
        </w:tabs>
        <w:overflowPunct/>
        <w:autoSpaceDE/>
        <w:autoSpaceDN/>
        <w:spacing w:before="0"/>
        <w:ind w:left="0"/>
        <w:jc w:val="center"/>
        <w:rPr>
          <w:rFonts w:eastAsia="SimSun"/>
          <w:b/>
          <w:i/>
          <w:color w:val="000066"/>
          <w:kern w:val="1"/>
          <w:sz w:val="24"/>
          <w:szCs w:val="24"/>
          <w:lang w:val="it-IT" w:eastAsia="zh-CN"/>
        </w:rPr>
      </w:pPr>
    </w:p>
    <w:p w14:paraId="3F22FE9D" w14:textId="77777777" w:rsidR="005E49C7" w:rsidRPr="00CC495E" w:rsidRDefault="005E49C7" w:rsidP="005E49C7">
      <w:pPr>
        <w:widowControl w:val="0"/>
        <w:tabs>
          <w:tab w:val="clear" w:pos="432"/>
          <w:tab w:val="clear" w:pos="864"/>
          <w:tab w:val="clear" w:pos="1296"/>
        </w:tabs>
        <w:overflowPunct/>
        <w:autoSpaceDE/>
        <w:autoSpaceDN/>
        <w:spacing w:before="0" w:after="120" w:line="276" w:lineRule="auto"/>
        <w:ind w:left="0"/>
        <w:jc w:val="left"/>
        <w:rPr>
          <w:rFonts w:eastAsia="Arial"/>
          <w:b/>
          <w:kern w:val="1"/>
          <w:shd w:val="clear" w:color="auto" w:fill="FFFFFF"/>
          <w:lang w:val="it-IT" w:eastAsia="zh-CN"/>
        </w:rPr>
      </w:pPr>
      <w:r>
        <w:rPr>
          <w:rFonts w:eastAsia="SimSun"/>
          <w:kern w:val="1"/>
          <w:lang w:val="it-IT" w:eastAsia="zh-CN"/>
        </w:rPr>
        <w:t xml:space="preserve">          </w:t>
      </w:r>
      <w:r w:rsidRPr="00CC495E">
        <w:rPr>
          <w:rFonts w:eastAsia="SimSun"/>
          <w:kern w:val="1"/>
          <w:lang w:val="it-IT" w:eastAsia="zh-CN"/>
        </w:rPr>
        <w:t>La notazione, in una regola del Bando di Regata:</w:t>
      </w:r>
    </w:p>
    <w:tbl>
      <w:tblPr>
        <w:tblW w:w="9695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30"/>
        <w:gridCol w:w="9065"/>
      </w:tblGrid>
      <w:tr w:rsidR="005E49C7" w:rsidRPr="00B54BFF" w14:paraId="231BD8AB" w14:textId="77777777" w:rsidTr="005E49C7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3C8E9917" w14:textId="77777777" w:rsidR="005E49C7" w:rsidRPr="00CC495E" w:rsidRDefault="005E49C7" w:rsidP="000D4E14">
            <w:pPr>
              <w:tabs>
                <w:tab w:val="clear" w:pos="432"/>
                <w:tab w:val="clear" w:pos="864"/>
                <w:tab w:val="clear" w:pos="1296"/>
              </w:tabs>
              <w:overflowPunct/>
              <w:autoSpaceDE/>
              <w:autoSpaceDN/>
              <w:spacing w:before="0"/>
              <w:ind w:left="0"/>
              <w:jc w:val="center"/>
              <w:textAlignment w:val="auto"/>
              <w:rPr>
                <w:rFonts w:eastAsia="SimSun"/>
                <w:lang w:val="it-IT" w:eastAsia="zh-CN" w:bidi="hi-IN"/>
              </w:rPr>
            </w:pPr>
            <w:r w:rsidRPr="00CC495E">
              <w:rPr>
                <w:rFonts w:eastAsia="Arial"/>
                <w:b/>
                <w:shd w:val="clear" w:color="auto" w:fill="FFFFFF"/>
                <w:lang w:val="it-IT" w:eastAsia="zh-CN" w:bidi="hi-IN"/>
              </w:rPr>
              <w:t>DP</w:t>
            </w:r>
          </w:p>
        </w:tc>
        <w:tc>
          <w:tcPr>
            <w:tcW w:w="9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93C8D8" w14:textId="77777777" w:rsidR="005E49C7" w:rsidRPr="00CC495E" w:rsidRDefault="005E49C7" w:rsidP="000D4E14">
            <w:pPr>
              <w:tabs>
                <w:tab w:val="clear" w:pos="432"/>
                <w:tab w:val="clear" w:pos="864"/>
                <w:tab w:val="clear" w:pos="1296"/>
              </w:tabs>
              <w:overflowPunct/>
              <w:autoSpaceDE/>
              <w:autoSpaceDN/>
              <w:snapToGrid w:val="0"/>
              <w:spacing w:before="0"/>
              <w:ind w:left="147" w:right="157"/>
              <w:textAlignment w:val="auto"/>
              <w:rPr>
                <w:rFonts w:eastAsia="SimSun"/>
                <w:lang w:val="it-IT" w:eastAsia="zh-CN" w:bidi="hi-IN"/>
              </w:rPr>
            </w:pPr>
          </w:p>
          <w:p w14:paraId="518CD6DE" w14:textId="77777777" w:rsidR="005E49C7" w:rsidRPr="00CC495E" w:rsidRDefault="005E49C7" w:rsidP="000D4E14">
            <w:pPr>
              <w:tabs>
                <w:tab w:val="clear" w:pos="432"/>
                <w:tab w:val="clear" w:pos="864"/>
                <w:tab w:val="clear" w:pos="1296"/>
              </w:tabs>
              <w:overflowPunct/>
              <w:autoSpaceDE/>
              <w:autoSpaceDN/>
              <w:spacing w:before="0"/>
              <w:ind w:left="147" w:right="157"/>
              <w:textAlignment w:val="auto"/>
              <w:rPr>
                <w:rFonts w:ascii="Times New Roman" w:eastAsia="SimSun" w:hAnsi="Times New Roman" w:cs="Mangal"/>
                <w:sz w:val="24"/>
                <w:szCs w:val="24"/>
                <w:lang w:val="it-IT" w:eastAsia="zh-CN" w:bidi="hi-IN"/>
              </w:rPr>
            </w:pPr>
            <w:r w:rsidRPr="00CC495E">
              <w:rPr>
                <w:rFonts w:eastAsia="Arial"/>
                <w:shd w:val="clear" w:color="auto" w:fill="FFFFFF"/>
                <w:lang w:val="it-IT" w:eastAsia="zh-CN" w:bidi="hi-IN"/>
              </w:rPr>
              <w:t>Regole per le quali le penalità sono a discrezione del Comitato delle Proteste.</w:t>
            </w:r>
            <w:r w:rsidRPr="00CC495E">
              <w:rPr>
                <w:rFonts w:eastAsia="Arial" w:cs="Tahoma"/>
                <w:shd w:val="clear" w:color="auto" w:fill="FFFFFF"/>
                <w:lang w:val="it-IT" w:eastAsia="zh-CN" w:bidi="hi-IN"/>
              </w:rPr>
              <w:t xml:space="preserve"> La penalità per una infrazione al Punto 3.3 potrà essere del </w:t>
            </w:r>
            <w:r>
              <w:rPr>
                <w:rFonts w:eastAsia="Arial" w:cs="Tahoma"/>
                <w:shd w:val="clear" w:color="auto" w:fill="FFFFFF"/>
                <w:lang w:val="it-IT" w:eastAsia="zh-CN" w:bidi="hi-IN"/>
              </w:rPr>
              <w:t>2</w:t>
            </w:r>
            <w:r w:rsidRPr="00CC495E">
              <w:rPr>
                <w:rFonts w:eastAsia="Arial" w:cs="Tahoma"/>
                <w:shd w:val="clear" w:color="auto" w:fill="FFFFFF"/>
                <w:lang w:val="it-IT" w:eastAsia="zh-CN" w:bidi="hi-IN"/>
              </w:rPr>
              <w:t>0% minimo fino alla squalifica, a seconda della gravità dell’infrazione commessa.</w:t>
            </w:r>
          </w:p>
        </w:tc>
      </w:tr>
      <w:tr w:rsidR="005E49C7" w:rsidRPr="00B54BFF" w14:paraId="38CD37DA" w14:textId="77777777" w:rsidTr="005E49C7">
        <w:trPr>
          <w:trHeight w:val="580"/>
        </w:trPr>
        <w:tc>
          <w:tcPr>
            <w:tcW w:w="63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14:paraId="7E53DFAD" w14:textId="77777777" w:rsidR="005E49C7" w:rsidRPr="00CC495E" w:rsidRDefault="005E49C7" w:rsidP="000D4E14">
            <w:pPr>
              <w:tabs>
                <w:tab w:val="clear" w:pos="432"/>
                <w:tab w:val="clear" w:pos="864"/>
                <w:tab w:val="clear" w:pos="1296"/>
              </w:tabs>
              <w:overflowPunct/>
              <w:autoSpaceDE/>
              <w:autoSpaceDN/>
              <w:spacing w:before="0"/>
              <w:ind w:left="0"/>
              <w:jc w:val="center"/>
              <w:textAlignment w:val="auto"/>
              <w:rPr>
                <w:rFonts w:eastAsia="Arial"/>
                <w:shd w:val="clear" w:color="auto" w:fill="FFFFFF"/>
                <w:lang w:val="it-IT" w:eastAsia="zh-CN" w:bidi="hi-IN"/>
              </w:rPr>
            </w:pPr>
            <w:r w:rsidRPr="00CC495E">
              <w:rPr>
                <w:rFonts w:eastAsia="Arial"/>
                <w:b/>
                <w:shd w:val="clear" w:color="auto" w:fill="FFFFFF"/>
                <w:lang w:val="it-IT" w:eastAsia="zh-CN" w:bidi="hi-IN"/>
              </w:rPr>
              <w:t>NP</w:t>
            </w:r>
          </w:p>
        </w:tc>
        <w:tc>
          <w:tcPr>
            <w:tcW w:w="90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B8DB97" w14:textId="77777777" w:rsidR="005E49C7" w:rsidRPr="00CC495E" w:rsidRDefault="005E49C7" w:rsidP="000D4E14">
            <w:pPr>
              <w:tabs>
                <w:tab w:val="clear" w:pos="432"/>
                <w:tab w:val="clear" w:pos="864"/>
                <w:tab w:val="clear" w:pos="1296"/>
              </w:tabs>
              <w:overflowPunct/>
              <w:autoSpaceDE/>
              <w:autoSpaceDN/>
              <w:spacing w:before="0"/>
              <w:ind w:left="147" w:right="157"/>
              <w:textAlignment w:val="auto"/>
              <w:rPr>
                <w:rFonts w:ascii="Times New Roman" w:eastAsia="SimSun" w:hAnsi="Times New Roman" w:cs="Mangal"/>
                <w:sz w:val="24"/>
                <w:szCs w:val="24"/>
                <w:lang w:val="it-IT" w:eastAsia="zh-CN" w:bidi="hi-IN"/>
              </w:rPr>
            </w:pPr>
            <w:r w:rsidRPr="00CC495E">
              <w:rPr>
                <w:rFonts w:eastAsia="Arial"/>
                <w:shd w:val="clear" w:color="auto" w:fill="FFFFFF"/>
                <w:lang w:val="it-IT" w:eastAsia="zh-CN" w:bidi="hi-IN"/>
              </w:rPr>
              <w:t xml:space="preserve">Regole che non possono essere oggetto di protesta barca contro barca </w:t>
            </w:r>
            <w:r w:rsidRPr="00CC495E">
              <w:rPr>
                <w:rFonts w:eastAsia="Arial"/>
                <w:i/>
                <w:shd w:val="clear" w:color="auto" w:fill="FFFFFF"/>
                <w:lang w:val="it-IT" w:eastAsia="zh-CN" w:bidi="hi-IN"/>
              </w:rPr>
              <w:t>(questo modifica la RRS 60.1(a).</w:t>
            </w:r>
          </w:p>
        </w:tc>
      </w:tr>
    </w:tbl>
    <w:p w14:paraId="33E473BF" w14:textId="77777777" w:rsidR="001322A2" w:rsidRPr="001A5A6A" w:rsidRDefault="001322A2" w:rsidP="001322A2">
      <w:pPr>
        <w:pStyle w:val="Intestazione"/>
        <w:tabs>
          <w:tab w:val="clear" w:pos="4153"/>
          <w:tab w:val="clear" w:pos="8306"/>
          <w:tab w:val="left" w:pos="3240"/>
          <w:tab w:val="left" w:pos="4170"/>
        </w:tabs>
        <w:rPr>
          <w:rFonts w:ascii="Verdana" w:hAnsi="Verdana"/>
          <w:lang w:val="it-IT"/>
        </w:rPr>
      </w:pPr>
    </w:p>
    <w:p w14:paraId="5E394026" w14:textId="77777777" w:rsidR="005E49C7" w:rsidRDefault="005E49C7" w:rsidP="005E49C7">
      <w:pPr>
        <w:pStyle w:val="Titolo1"/>
        <w:numPr>
          <w:ilvl w:val="0"/>
          <w:numId w:val="2"/>
        </w:numPr>
        <w:tabs>
          <w:tab w:val="clear" w:pos="916"/>
          <w:tab w:val="left" w:pos="851"/>
        </w:tabs>
        <w:spacing w:before="0"/>
        <w:ind w:hanging="720"/>
        <w:jc w:val="left"/>
        <w:rPr>
          <w:rFonts w:ascii="Verdana" w:hAnsi="Verdana"/>
          <w:color w:val="002060"/>
          <w:lang w:val="it-IT"/>
        </w:rPr>
      </w:pPr>
      <w:r>
        <w:rPr>
          <w:rFonts w:ascii="Verdana" w:hAnsi="Verdana"/>
          <w:color w:val="002060"/>
          <w:lang w:val="it-IT"/>
        </w:rPr>
        <w:t>ENTE</w:t>
      </w:r>
      <w:r w:rsidRPr="007103B0">
        <w:rPr>
          <w:rFonts w:ascii="Verdana" w:hAnsi="Verdana"/>
          <w:color w:val="002060"/>
          <w:lang w:val="it-IT"/>
        </w:rPr>
        <w:t xml:space="preserve"> ORGANIZZAT</w:t>
      </w:r>
      <w:r>
        <w:rPr>
          <w:rFonts w:ascii="Verdana" w:hAnsi="Verdana"/>
          <w:color w:val="002060"/>
          <w:lang w:val="it-IT"/>
        </w:rPr>
        <w:t>ORE</w:t>
      </w:r>
    </w:p>
    <w:p w14:paraId="555EE2DF" w14:textId="669D56D5" w:rsidR="005E49C7" w:rsidRDefault="005E49C7" w:rsidP="005E49C7">
      <w:pPr>
        <w:spacing w:before="0"/>
        <w:ind w:left="851"/>
        <w:jc w:val="left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 xml:space="preserve">Su delega della Federazione </w:t>
      </w:r>
      <w:r w:rsidRPr="00B54BFF">
        <w:rPr>
          <w:rFonts w:ascii="Verdana" w:hAnsi="Verdana"/>
          <w:lang w:val="it-IT"/>
        </w:rPr>
        <w:t xml:space="preserve">Italiana Vela </w:t>
      </w:r>
      <w:proofErr w:type="gramStart"/>
      <w:r w:rsidRPr="00B54BFF">
        <w:rPr>
          <w:rFonts w:ascii="Verdana" w:hAnsi="Verdana"/>
          <w:lang w:val="it-IT"/>
        </w:rPr>
        <w:t>l’</w:t>
      </w:r>
      <w:proofErr w:type="spellStart"/>
      <w:r w:rsidRPr="00B54BFF">
        <w:rPr>
          <w:rFonts w:ascii="Verdana" w:hAnsi="Verdana"/>
          <w:lang w:val="it-IT"/>
        </w:rPr>
        <w:t>Affiliato:</w:t>
      </w:r>
      <w:r w:rsidR="00021C32" w:rsidRPr="00B54BFF">
        <w:rPr>
          <w:rFonts w:ascii="Verdana" w:hAnsi="Verdana"/>
          <w:b/>
          <w:lang w:val="it-IT"/>
        </w:rPr>
        <w:t>CIRCOLO</w:t>
      </w:r>
      <w:proofErr w:type="spellEnd"/>
      <w:proofErr w:type="gramEnd"/>
      <w:r w:rsidR="00021C32" w:rsidRPr="00B54BFF">
        <w:rPr>
          <w:rFonts w:ascii="Verdana" w:hAnsi="Verdana"/>
          <w:b/>
          <w:lang w:val="it-IT"/>
        </w:rPr>
        <w:t xml:space="preserve"> NAUTICO LOANO </w:t>
      </w:r>
      <w:r w:rsidRPr="00B54BFF">
        <w:rPr>
          <w:rFonts w:ascii="Verdana" w:hAnsi="Verdana"/>
          <w:b/>
          <w:lang w:val="it-IT"/>
        </w:rPr>
        <w:t xml:space="preserve">mail </w:t>
      </w:r>
      <w:r w:rsidR="00021C32" w:rsidRPr="00B54BFF">
        <w:rPr>
          <w:rFonts w:ascii="Verdana" w:hAnsi="Verdana"/>
          <w:b/>
          <w:lang w:val="it-IT"/>
        </w:rPr>
        <w:t>cnloano@gmail.com</w:t>
      </w:r>
      <w:r w:rsidR="00923F72" w:rsidRPr="00B54BFF">
        <w:rPr>
          <w:rFonts w:ascii="Verdana" w:hAnsi="Verdana"/>
          <w:b/>
          <w:lang w:val="it-IT"/>
        </w:rPr>
        <w:t xml:space="preserve"> </w:t>
      </w:r>
      <w:r w:rsidRPr="00B54BFF">
        <w:rPr>
          <w:rFonts w:ascii="Verdana" w:hAnsi="Verdana"/>
          <w:b/>
          <w:lang w:val="it-IT"/>
        </w:rPr>
        <w:t xml:space="preserve">sito </w:t>
      </w:r>
      <w:r w:rsidR="00021C32" w:rsidRPr="00B54BFF">
        <w:rPr>
          <w:rFonts w:ascii="Verdana" w:hAnsi="Verdana"/>
          <w:b/>
          <w:lang w:val="it-IT"/>
        </w:rPr>
        <w:t>www.circolonauticoloano.it.</w:t>
      </w:r>
    </w:p>
    <w:p w14:paraId="34326286" w14:textId="5C634B20" w:rsidR="00C56DC9" w:rsidRDefault="00C56DC9" w:rsidP="005E49C7">
      <w:pPr>
        <w:spacing w:before="0"/>
        <w:ind w:left="851"/>
        <w:jc w:val="left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t>All’indirizzo</w:t>
      </w:r>
      <w:r w:rsidRPr="00C56DC9">
        <w:rPr>
          <w:rFonts w:ascii="Verdana" w:hAnsi="Verdana"/>
          <w:lang w:val="it-IT"/>
        </w:rPr>
        <w:t xml:space="preserve"> mail: </w:t>
      </w:r>
      <w:hyperlink r:id="rId7" w:history="1">
        <w:r w:rsidR="00021C32" w:rsidRPr="00D218E1">
          <w:rPr>
            <w:rStyle w:val="Collegamentoipertestuale"/>
            <w:rFonts w:ascii="Verdana" w:hAnsi="Verdana"/>
            <w:lang w:val="it-IT"/>
          </w:rPr>
          <w:t>cnloano@gmail.com</w:t>
        </w:r>
      </w:hyperlink>
      <w:r w:rsidR="00021C32">
        <w:rPr>
          <w:rFonts w:ascii="Verdana" w:hAnsi="Verdana"/>
          <w:lang w:val="it-IT"/>
        </w:rPr>
        <w:t xml:space="preserve"> </w:t>
      </w:r>
      <w:r w:rsidR="001F2D41" w:rsidRPr="00C56DC9">
        <w:rPr>
          <w:rFonts w:ascii="Verdana" w:hAnsi="Verdana"/>
          <w:lang w:val="it-IT"/>
        </w:rPr>
        <w:t>potrete</w:t>
      </w:r>
      <w:r w:rsidR="001F2D41">
        <w:rPr>
          <w:rFonts w:ascii="Verdana" w:hAnsi="Verdana"/>
          <w:lang w:val="it-IT"/>
        </w:rPr>
        <w:t xml:space="preserve"> </w:t>
      </w:r>
      <w:r w:rsidR="001F2D41" w:rsidRPr="00C56DC9">
        <w:rPr>
          <w:rFonts w:ascii="Verdana" w:hAnsi="Verdana"/>
          <w:lang w:val="it-IT"/>
        </w:rPr>
        <w:t>far</w:t>
      </w:r>
      <w:r w:rsidRPr="00C56DC9">
        <w:rPr>
          <w:rFonts w:ascii="Verdana" w:hAnsi="Verdana"/>
          <w:lang w:val="it-IT"/>
        </w:rPr>
        <w:t xml:space="preserve"> pervenire tutte le richieste di informazioni e comunicazioni relative alla manifestazione. É attivo il seguente numero di cellulare</w:t>
      </w:r>
      <w:r>
        <w:rPr>
          <w:rFonts w:ascii="Verdana" w:hAnsi="Verdana"/>
          <w:lang w:val="it-IT"/>
        </w:rPr>
        <w:t xml:space="preserve"> </w:t>
      </w:r>
      <w:r w:rsidR="00021C32">
        <w:rPr>
          <w:rFonts w:ascii="Verdana" w:hAnsi="Verdana"/>
          <w:lang w:val="it-IT"/>
        </w:rPr>
        <w:t>347-4112688</w:t>
      </w:r>
      <w:r w:rsidR="0031212A">
        <w:rPr>
          <w:rFonts w:ascii="Verdana" w:hAnsi="Verdana"/>
          <w:lang w:val="it-IT"/>
        </w:rPr>
        <w:t xml:space="preserve"> e 019-668836</w:t>
      </w:r>
    </w:p>
    <w:p w14:paraId="0BFA7C89" w14:textId="77777777" w:rsidR="005E49C7" w:rsidRPr="00E9043A" w:rsidRDefault="005E49C7" w:rsidP="005E49C7">
      <w:pPr>
        <w:pStyle w:val="Paragrafoelenco"/>
        <w:widowControl w:val="0"/>
        <w:numPr>
          <w:ilvl w:val="0"/>
          <w:numId w:val="1"/>
        </w:numPr>
        <w:tabs>
          <w:tab w:val="clear" w:pos="432"/>
          <w:tab w:val="clear" w:pos="864"/>
          <w:tab w:val="clear" w:pos="1296"/>
          <w:tab w:val="left" w:pos="-1964"/>
          <w:tab w:val="left" w:pos="-1244"/>
          <w:tab w:val="left" w:pos="-524"/>
          <w:tab w:val="left" w:pos="-92"/>
          <w:tab w:val="left" w:pos="196"/>
          <w:tab w:val="left" w:pos="851"/>
          <w:tab w:val="left" w:pos="1636"/>
          <w:tab w:val="left" w:pos="2356"/>
          <w:tab w:val="left" w:pos="3076"/>
          <w:tab w:val="left" w:pos="3796"/>
          <w:tab w:val="left" w:pos="4516"/>
          <w:tab w:val="left" w:pos="5236"/>
          <w:tab w:val="left" w:pos="5956"/>
          <w:tab w:val="left" w:pos="6676"/>
          <w:tab w:val="left" w:pos="7396"/>
          <w:tab w:val="left" w:pos="8116"/>
          <w:tab w:val="left" w:pos="8836"/>
          <w:tab w:val="left" w:pos="9556"/>
          <w:tab w:val="left" w:pos="10276"/>
          <w:tab w:val="left" w:pos="10996"/>
        </w:tabs>
        <w:spacing w:before="180"/>
        <w:jc w:val="left"/>
        <w:outlineLvl w:val="0"/>
        <w:rPr>
          <w:rFonts w:ascii="Verdana" w:hAnsi="Verdana" w:cs="Times New Roman"/>
          <w:b/>
          <w:vanish/>
          <w:color w:val="002060"/>
          <w:spacing w:val="-3"/>
          <w:sz w:val="24"/>
          <w:lang w:val="it-IT"/>
        </w:rPr>
      </w:pPr>
    </w:p>
    <w:p w14:paraId="23883CAF" w14:textId="77777777" w:rsidR="005E49C7" w:rsidRPr="00DC49AF" w:rsidRDefault="0037360F" w:rsidP="0037360F">
      <w:pPr>
        <w:pStyle w:val="Titolo1"/>
        <w:tabs>
          <w:tab w:val="clear" w:pos="916"/>
          <w:tab w:val="left" w:pos="851"/>
        </w:tabs>
        <w:jc w:val="left"/>
        <w:rPr>
          <w:rFonts w:ascii="Verdana" w:hAnsi="Verdana"/>
          <w:color w:val="002060"/>
          <w:lang w:val="it-IT"/>
        </w:rPr>
      </w:pPr>
      <w:r>
        <w:rPr>
          <w:rFonts w:ascii="Verdana" w:hAnsi="Verdana"/>
          <w:color w:val="002060"/>
          <w:lang w:val="it-IT"/>
        </w:rPr>
        <w:t xml:space="preserve">    </w:t>
      </w:r>
      <w:r w:rsidR="005E49C7" w:rsidRPr="00DC49AF">
        <w:rPr>
          <w:rFonts w:ascii="Verdana" w:hAnsi="Verdana"/>
          <w:color w:val="002060"/>
          <w:lang w:val="it-IT"/>
        </w:rPr>
        <w:t xml:space="preserve">LOCALITÀ E PROGRAMMA </w:t>
      </w:r>
      <w:r w:rsidR="00C56DC9">
        <w:rPr>
          <w:rFonts w:ascii="Verdana" w:hAnsi="Verdana"/>
          <w:color w:val="002060"/>
          <w:lang w:val="it-IT"/>
        </w:rPr>
        <w:t>DELLA REGATA</w:t>
      </w:r>
    </w:p>
    <w:p w14:paraId="3C8CBFCB" w14:textId="33B2676F" w:rsidR="001F2D41" w:rsidRDefault="00C56DC9" w:rsidP="006B5EF6">
      <w:pPr>
        <w:pStyle w:val="Titolo2"/>
        <w:numPr>
          <w:ilvl w:val="0"/>
          <w:numId w:val="0"/>
        </w:numPr>
        <w:ind w:left="851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manifestazione si svolgerà </w:t>
      </w:r>
      <w:r w:rsidR="0031212A">
        <w:rPr>
          <w:rFonts w:ascii="Verdana" w:hAnsi="Verdana"/>
          <w:sz w:val="20"/>
        </w:rPr>
        <w:t>a Loano</w:t>
      </w:r>
      <w:r w:rsidR="00B54BFF">
        <w:rPr>
          <w:rFonts w:ascii="Verdana" w:hAnsi="Verdana"/>
          <w:sz w:val="20"/>
        </w:rPr>
        <w:t>.</w:t>
      </w:r>
    </w:p>
    <w:p w14:paraId="7EA6ADC0" w14:textId="728CC436" w:rsidR="00C56DC9" w:rsidRDefault="001F2D41" w:rsidP="006B5EF6">
      <w:pPr>
        <w:pStyle w:val="Titolo2"/>
        <w:numPr>
          <w:ilvl w:val="0"/>
          <w:numId w:val="0"/>
        </w:numPr>
        <w:ind w:left="851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</w:t>
      </w:r>
      <w:r w:rsidR="00C56DC9">
        <w:rPr>
          <w:rFonts w:ascii="Verdana" w:hAnsi="Verdana"/>
          <w:sz w:val="20"/>
        </w:rPr>
        <w:t xml:space="preserve">e imbarcazioni saranno </w:t>
      </w:r>
      <w:r>
        <w:rPr>
          <w:rFonts w:ascii="Verdana" w:hAnsi="Verdana"/>
          <w:sz w:val="20"/>
        </w:rPr>
        <w:t xml:space="preserve">ospitate </w:t>
      </w:r>
      <w:r w:rsidR="00C56DC9">
        <w:rPr>
          <w:rFonts w:ascii="Verdana" w:hAnsi="Verdana"/>
          <w:sz w:val="20"/>
        </w:rPr>
        <w:t>press</w:t>
      </w:r>
      <w:r w:rsidR="0031212A">
        <w:rPr>
          <w:rFonts w:ascii="Verdana" w:hAnsi="Verdana"/>
          <w:sz w:val="20"/>
        </w:rPr>
        <w:t>o il Porto di Loano</w:t>
      </w:r>
      <w:r w:rsidR="00FF11FB">
        <w:rPr>
          <w:rFonts w:ascii="Verdana" w:hAnsi="Verdana"/>
          <w:sz w:val="20"/>
        </w:rPr>
        <w:t>, così com</w:t>
      </w:r>
      <w:r>
        <w:rPr>
          <w:rFonts w:ascii="Verdana" w:hAnsi="Verdana"/>
          <w:sz w:val="20"/>
        </w:rPr>
        <w:t>e l</w:t>
      </w:r>
      <w:r w:rsidR="00C56DC9">
        <w:rPr>
          <w:rFonts w:ascii="Verdana" w:hAnsi="Verdana"/>
          <w:sz w:val="20"/>
        </w:rPr>
        <w:t>e auto ed i carrelli</w:t>
      </w:r>
      <w:r w:rsidR="00C81AF6">
        <w:rPr>
          <w:rFonts w:ascii="Verdana" w:hAnsi="Verdana"/>
          <w:sz w:val="20"/>
        </w:rPr>
        <w:t xml:space="preserve"> </w:t>
      </w:r>
    </w:p>
    <w:p w14:paraId="5B64AB3D" w14:textId="741ED33C" w:rsidR="00C56DC9" w:rsidRDefault="00C56DC9" w:rsidP="006B5EF6">
      <w:pPr>
        <w:pStyle w:val="Titolo2"/>
        <w:numPr>
          <w:ilvl w:val="0"/>
          <w:numId w:val="0"/>
        </w:numPr>
        <w:ind w:left="851"/>
        <w:jc w:val="left"/>
      </w:pPr>
      <w:r>
        <w:rPr>
          <w:rFonts w:ascii="Verdana" w:hAnsi="Verdana"/>
          <w:sz w:val="20"/>
        </w:rPr>
        <w:t xml:space="preserve">La regata </w:t>
      </w:r>
      <w:r w:rsidR="005E49C7" w:rsidRPr="002A78A5">
        <w:rPr>
          <w:rFonts w:ascii="Verdana" w:hAnsi="Verdana"/>
          <w:sz w:val="20"/>
        </w:rPr>
        <w:t>si svolgerà nello specchio acqueo antistante</w:t>
      </w:r>
      <w:r w:rsidR="00923F72">
        <w:rPr>
          <w:rFonts w:ascii="Verdana" w:hAnsi="Verdana"/>
          <w:sz w:val="20"/>
        </w:rPr>
        <w:t xml:space="preserve"> </w:t>
      </w:r>
      <w:r w:rsidR="00FF11FB">
        <w:rPr>
          <w:rFonts w:ascii="Verdana" w:hAnsi="Verdana"/>
          <w:sz w:val="20"/>
        </w:rPr>
        <w:t>il Porto di Loano</w:t>
      </w:r>
      <w:r w:rsidR="005E49C7" w:rsidRPr="002A78A5">
        <w:rPr>
          <w:rFonts w:ascii="Verdana" w:hAnsi="Verdana"/>
          <w:sz w:val="20"/>
        </w:rPr>
        <w:t xml:space="preserve">, con il seguente calendario: </w:t>
      </w:r>
      <w:r w:rsidR="005E49C7">
        <w:tab/>
      </w:r>
    </w:p>
    <w:p w14:paraId="11A76A49" w14:textId="77777777" w:rsidR="00923F72" w:rsidRPr="00923F72" w:rsidRDefault="00923F72" w:rsidP="00923F72">
      <w:pPr>
        <w:rPr>
          <w:lang w:val="it-IT"/>
        </w:rPr>
      </w:pPr>
    </w:p>
    <w:p w14:paraId="400A332E" w14:textId="77777777" w:rsidR="001F2D41" w:rsidRPr="001F2D41" w:rsidRDefault="001F2D41" w:rsidP="001F2D41">
      <w:pPr>
        <w:rPr>
          <w:lang w:val="it-IT"/>
        </w:rPr>
      </w:pPr>
    </w:p>
    <w:p w14:paraId="625A3464" w14:textId="77777777" w:rsidR="00C56DC9" w:rsidRDefault="00C56DC9" w:rsidP="006B5EF6">
      <w:pPr>
        <w:pStyle w:val="Titolo2"/>
        <w:numPr>
          <w:ilvl w:val="0"/>
          <w:numId w:val="0"/>
        </w:numPr>
        <w:ind w:left="851"/>
        <w:jc w:val="left"/>
      </w:pPr>
    </w:p>
    <w:p w14:paraId="3998C183" w14:textId="77777777" w:rsidR="00C56DC9" w:rsidRDefault="00C56DC9" w:rsidP="006B5EF6">
      <w:pPr>
        <w:pStyle w:val="Titolo2"/>
        <w:numPr>
          <w:ilvl w:val="0"/>
          <w:numId w:val="0"/>
        </w:numPr>
        <w:ind w:left="851"/>
        <w:jc w:val="left"/>
      </w:pPr>
    </w:p>
    <w:p w14:paraId="3444889F" w14:textId="7639DA19" w:rsidR="005E49C7" w:rsidRDefault="005E49C7" w:rsidP="006B5EF6">
      <w:pPr>
        <w:pStyle w:val="Titolo2"/>
        <w:numPr>
          <w:ilvl w:val="0"/>
          <w:numId w:val="0"/>
        </w:numPr>
        <w:ind w:left="851"/>
        <w:jc w:val="left"/>
      </w:pPr>
      <w:r>
        <w:tab/>
      </w:r>
    </w:p>
    <w:p w14:paraId="2470E2AD" w14:textId="19B4C86A" w:rsidR="00E31947" w:rsidRDefault="00E31947" w:rsidP="00E31947">
      <w:pPr>
        <w:rPr>
          <w:lang w:val="it-IT"/>
        </w:rPr>
      </w:pPr>
    </w:p>
    <w:p w14:paraId="47793B83" w14:textId="77777777" w:rsidR="00E31947" w:rsidRPr="00E31947" w:rsidRDefault="00E31947" w:rsidP="00E31947">
      <w:pPr>
        <w:rPr>
          <w:lang w:val="it-IT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1825"/>
        <w:gridCol w:w="1719"/>
        <w:gridCol w:w="5527"/>
      </w:tblGrid>
      <w:tr w:rsidR="006B5EF6" w14:paraId="03D77FA6" w14:textId="77777777" w:rsidTr="001F2D41"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3A00EC" w14:textId="77777777" w:rsidR="005E49C7" w:rsidRPr="001F2D41" w:rsidRDefault="005E49C7" w:rsidP="001F2D41">
            <w:pPr>
              <w:pStyle w:val="PuntoBando-Dettaglio"/>
            </w:pPr>
            <w:r w:rsidRPr="001F2D41">
              <w:t>Data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22A51" w14:textId="77777777" w:rsidR="005E49C7" w:rsidRPr="001F2D41" w:rsidRDefault="005E49C7" w:rsidP="001F2D41">
            <w:pPr>
              <w:pStyle w:val="PuntoBando-Dettaglio"/>
            </w:pPr>
            <w:r w:rsidRPr="001F2D41">
              <w:t>Orario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55E0AF8" w14:textId="77777777" w:rsidR="005E49C7" w:rsidRPr="001F2D41" w:rsidRDefault="005E49C7" w:rsidP="001F2D41">
            <w:pPr>
              <w:pStyle w:val="PuntoBando-Dettaglio"/>
            </w:pPr>
            <w:r w:rsidRPr="001F2D41">
              <w:t>Attività</w:t>
            </w:r>
          </w:p>
        </w:tc>
      </w:tr>
      <w:tr w:rsidR="00651F7B" w:rsidRPr="00B54BFF" w14:paraId="2A1ABC03" w14:textId="77777777" w:rsidTr="001F2D41"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48C3F3" w14:textId="67A27BD1" w:rsidR="00651F7B" w:rsidRPr="00773206" w:rsidRDefault="00B54BFF" w:rsidP="001F2D41">
            <w:pPr>
              <w:pStyle w:val="PuntoBando-Dettaglio"/>
            </w:pPr>
            <w:r>
              <w:t>01</w:t>
            </w:r>
            <w:r w:rsidR="00651F7B" w:rsidRPr="00773206">
              <w:t>/0</w:t>
            </w:r>
            <w:r>
              <w:t>4</w:t>
            </w:r>
            <w:r w:rsidR="00651F7B" w:rsidRPr="00773206">
              <w:t>/202</w:t>
            </w:r>
            <w:r w:rsidR="00FF11FB" w:rsidRPr="00773206">
              <w:t>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924797" w14:textId="37EAED75" w:rsidR="00651F7B" w:rsidRPr="00773206" w:rsidRDefault="00651F7B" w:rsidP="001F2D41">
            <w:pPr>
              <w:pStyle w:val="PuntoBando-Dettaglio"/>
            </w:pPr>
            <w:r w:rsidRPr="00773206">
              <w:t>15</w:t>
            </w:r>
            <w:r w:rsidR="00FF11FB" w:rsidRPr="00773206">
              <w:t>.</w:t>
            </w:r>
            <w:r w:rsidRPr="00773206">
              <w:t>00-1</w:t>
            </w:r>
            <w:r w:rsidR="00FF11FB" w:rsidRPr="00773206">
              <w:t>9.00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5D150EF" w14:textId="77777777" w:rsidR="00651F7B" w:rsidRPr="00773206" w:rsidRDefault="00651F7B" w:rsidP="001F2D41">
            <w:pPr>
              <w:pStyle w:val="PuntoBando-Dettaglio"/>
            </w:pPr>
            <w:r w:rsidRPr="00773206">
              <w:t xml:space="preserve">Apertura ufficiale della Segreteria – Perfezionamento Iscrizioni </w:t>
            </w:r>
          </w:p>
        </w:tc>
      </w:tr>
      <w:tr w:rsidR="00651F7B" w:rsidRPr="00B54BFF" w14:paraId="353D7070" w14:textId="77777777" w:rsidTr="001F2D41"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5EAB9B1A" w14:textId="02D3D235" w:rsidR="00651F7B" w:rsidRPr="00773206" w:rsidRDefault="00B54BFF" w:rsidP="001F2D41">
            <w:pPr>
              <w:pStyle w:val="PuntoBando-Dettaglio"/>
            </w:pPr>
            <w:r>
              <w:t>02</w:t>
            </w:r>
            <w:r w:rsidR="00651F7B" w:rsidRPr="00773206">
              <w:t>/0</w:t>
            </w:r>
            <w:r>
              <w:t>4</w:t>
            </w:r>
            <w:r w:rsidR="00651F7B" w:rsidRPr="00773206">
              <w:t>/202</w:t>
            </w:r>
            <w:r w:rsidR="00FF11FB" w:rsidRPr="00773206">
              <w:t>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6A1061" w14:textId="01EB7A75" w:rsidR="00651F7B" w:rsidRPr="00773206" w:rsidRDefault="00651F7B" w:rsidP="001F2D41">
            <w:pPr>
              <w:pStyle w:val="PuntoBando-Dettaglio"/>
            </w:pPr>
            <w:r w:rsidRPr="00773206">
              <w:t>8.30-10</w:t>
            </w:r>
            <w:r w:rsidR="00FF11FB" w:rsidRPr="00773206">
              <w:t>.</w:t>
            </w:r>
            <w:r w:rsidRPr="00773206">
              <w:t>00</w:t>
            </w:r>
          </w:p>
          <w:p w14:paraId="18035493" w14:textId="54941074" w:rsidR="00651F7B" w:rsidRPr="00773206" w:rsidRDefault="00651F7B" w:rsidP="001F2D41">
            <w:pPr>
              <w:pStyle w:val="PuntoBando-Dettaglio"/>
            </w:pPr>
            <w:r w:rsidRPr="00773206">
              <w:t>11</w:t>
            </w:r>
            <w:r w:rsidR="00FF11FB" w:rsidRPr="00773206">
              <w:t>.</w:t>
            </w:r>
            <w:r w:rsidRPr="00773206">
              <w:t>00</w:t>
            </w:r>
          </w:p>
          <w:p w14:paraId="52D03E47" w14:textId="1A9BA6E0" w:rsidR="00651F7B" w:rsidRPr="00773206" w:rsidRDefault="00651F7B" w:rsidP="001F2D41">
            <w:pPr>
              <w:pStyle w:val="PuntoBando-Dettaglio"/>
            </w:pPr>
            <w:r w:rsidRPr="00773206">
              <w:t>12</w:t>
            </w:r>
            <w:r w:rsidR="00FF11FB" w:rsidRPr="00773206">
              <w:t>.3</w:t>
            </w:r>
            <w:r w:rsidRPr="00773206">
              <w:t>0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9F21073" w14:textId="77777777" w:rsidR="00651F7B" w:rsidRPr="00773206" w:rsidRDefault="00651F7B" w:rsidP="001F2D41">
            <w:pPr>
              <w:pStyle w:val="PuntoBando-Dettaglio"/>
            </w:pPr>
            <w:r w:rsidRPr="00773206">
              <w:t>Perfezionamento iscrizioni.</w:t>
            </w:r>
          </w:p>
          <w:p w14:paraId="766DB968" w14:textId="77777777" w:rsidR="00651F7B" w:rsidRPr="00773206" w:rsidRDefault="00651F7B" w:rsidP="001F2D41">
            <w:pPr>
              <w:pStyle w:val="PuntoBando-Dettaglio"/>
            </w:pPr>
            <w:r w:rsidRPr="00773206">
              <w:t>Skipper Meeting</w:t>
            </w:r>
          </w:p>
          <w:p w14:paraId="6A6EBC5F" w14:textId="77777777" w:rsidR="00651F7B" w:rsidRPr="00773206" w:rsidRDefault="00651F7B" w:rsidP="001F2D41">
            <w:pPr>
              <w:pStyle w:val="PuntoBando-Dettaglio"/>
            </w:pPr>
            <w:r w:rsidRPr="00773206">
              <w:t>Primo segnale di avviso di giornata</w:t>
            </w:r>
          </w:p>
        </w:tc>
      </w:tr>
      <w:tr w:rsidR="00651F7B" w:rsidRPr="00B54BFF" w14:paraId="1061F98C" w14:textId="77777777" w:rsidTr="001F2D41">
        <w:trPr>
          <w:trHeight w:val="80"/>
        </w:trPr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0F500F" w14:textId="77777777" w:rsidR="00651F7B" w:rsidRPr="00773206" w:rsidRDefault="00651F7B" w:rsidP="00FC3F79">
            <w:pPr>
              <w:pStyle w:val="PuntoBando-Dettaglio"/>
              <w:ind w:left="0"/>
            </w:pP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FAFC" w14:textId="77777777" w:rsidR="00651F7B" w:rsidRPr="00773206" w:rsidRDefault="00651F7B" w:rsidP="00FC3F79">
            <w:pPr>
              <w:pStyle w:val="PuntoBando-Dettaglio"/>
              <w:ind w:left="0"/>
            </w:pP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6F5D7B" w14:textId="77777777" w:rsidR="00651F7B" w:rsidRPr="00773206" w:rsidRDefault="00651F7B" w:rsidP="00FC3F79">
            <w:pPr>
              <w:pStyle w:val="PuntoBando-Dettaglio"/>
              <w:ind w:left="0"/>
            </w:pPr>
          </w:p>
        </w:tc>
      </w:tr>
      <w:tr w:rsidR="00651F7B" w:rsidRPr="00B54BFF" w14:paraId="57FA7A56" w14:textId="77777777" w:rsidTr="001F2D41"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C44F3FF" w14:textId="330A7837" w:rsidR="00651F7B" w:rsidRPr="00773206" w:rsidRDefault="00FC3F79" w:rsidP="001F2D41">
            <w:pPr>
              <w:pStyle w:val="PuntoBando-Dettaglio"/>
            </w:pPr>
            <w:r>
              <w:t>03</w:t>
            </w:r>
            <w:r w:rsidR="00651F7B" w:rsidRPr="00773206">
              <w:t>/0</w:t>
            </w:r>
            <w:r>
              <w:t>4</w:t>
            </w:r>
            <w:r w:rsidR="00651F7B" w:rsidRPr="00773206">
              <w:t>/202</w:t>
            </w:r>
            <w:r w:rsidR="00FF11FB" w:rsidRPr="00773206">
              <w:t>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516CE7" w14:textId="77777777" w:rsidR="00651F7B" w:rsidRPr="00773206" w:rsidRDefault="00651F7B" w:rsidP="001F2D41">
            <w:pPr>
              <w:pStyle w:val="PuntoBando-Dettaglio"/>
            </w:pPr>
            <w:r w:rsidRPr="00773206">
              <w:t xml:space="preserve">   </w:t>
            </w:r>
            <w:r w:rsidR="001F2D41" w:rsidRPr="00773206">
              <w:t xml:space="preserve">   </w:t>
            </w:r>
            <w:r w:rsidRPr="00773206">
              <w:t xml:space="preserve">  -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ACBD014" w14:textId="77777777" w:rsidR="00651F7B" w:rsidRPr="00773206" w:rsidRDefault="001F2D41" w:rsidP="001F2D41">
            <w:pPr>
              <w:pStyle w:val="PuntoBando-Dettaglio"/>
            </w:pPr>
            <w:r w:rsidRPr="00773206">
              <w:t xml:space="preserve">Primo segnale di avviso di giornata verrà comunicato </w:t>
            </w:r>
          </w:p>
        </w:tc>
      </w:tr>
      <w:tr w:rsidR="00651F7B" w14:paraId="616F799C" w14:textId="77777777" w:rsidTr="001F2D41"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3424BC" w14:textId="77777777" w:rsidR="00651F7B" w:rsidRPr="00773206" w:rsidRDefault="00651F7B" w:rsidP="001F2D41">
            <w:pPr>
              <w:pStyle w:val="PuntoBando-Dettaglio"/>
            </w:pP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E7224ED" w14:textId="77777777" w:rsidR="00651F7B" w:rsidRPr="00773206" w:rsidRDefault="00651F7B" w:rsidP="001F2D41">
            <w:pPr>
              <w:pStyle w:val="PuntoBando-Dettaglio"/>
            </w:pPr>
            <w:r w:rsidRPr="00773206">
              <w:t>A fine regate</w:t>
            </w:r>
          </w:p>
        </w:tc>
        <w:tc>
          <w:tcPr>
            <w:tcW w:w="5527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BFF6FC4" w14:textId="77777777" w:rsidR="00651F7B" w:rsidRPr="00773206" w:rsidRDefault="00651F7B" w:rsidP="001F2D41">
            <w:pPr>
              <w:pStyle w:val="PuntoBando-Dettaglio"/>
            </w:pPr>
            <w:r w:rsidRPr="00773206">
              <w:t xml:space="preserve">Premiazione </w:t>
            </w:r>
          </w:p>
        </w:tc>
      </w:tr>
    </w:tbl>
    <w:p w14:paraId="0C99337C" w14:textId="77777777" w:rsidR="005E49C7" w:rsidRPr="002E11E1" w:rsidRDefault="005E49C7" w:rsidP="005E49C7">
      <w:pPr>
        <w:rPr>
          <w:lang w:val="it-IT"/>
        </w:rPr>
      </w:pPr>
    </w:p>
    <w:p w14:paraId="6C58DF68" w14:textId="30FAD75A" w:rsidR="00651F7B" w:rsidRPr="001A5A6A" w:rsidRDefault="00651F7B" w:rsidP="001F2D41">
      <w:pPr>
        <w:spacing w:before="0"/>
        <w:ind w:left="851"/>
        <w:rPr>
          <w:rFonts w:ascii="Verdana" w:hAnsi="Verdana" w:cstheme="minorHAnsi"/>
          <w:lang w:val="it-IT"/>
        </w:rPr>
      </w:pPr>
      <w:r w:rsidRPr="001F2D41">
        <w:rPr>
          <w:rFonts w:ascii="Verdana" w:hAnsi="Verdana" w:cstheme="minorHAnsi"/>
          <w:lang w:val="it-IT"/>
        </w:rPr>
        <w:tab/>
      </w:r>
      <w:r w:rsidRPr="001A5A6A">
        <w:rPr>
          <w:rFonts w:ascii="Verdana" w:hAnsi="Verdana" w:cstheme="minorHAnsi"/>
          <w:lang w:val="it-IT"/>
        </w:rPr>
        <w:t>L’orario del segnale di avviso della prima prova di giornata per i giorni successivi al primo verrà pubblicato sul</w:t>
      </w:r>
      <w:r w:rsidR="002E2748">
        <w:rPr>
          <w:rFonts w:ascii="Verdana" w:hAnsi="Verdana" w:cstheme="minorHAnsi"/>
          <w:lang w:val="it-IT"/>
        </w:rPr>
        <w:t xml:space="preserve"> sito Racing </w:t>
      </w:r>
      <w:proofErr w:type="spellStart"/>
      <w:r w:rsidR="002E2748">
        <w:rPr>
          <w:rFonts w:ascii="Verdana" w:hAnsi="Verdana" w:cstheme="minorHAnsi"/>
          <w:lang w:val="it-IT"/>
        </w:rPr>
        <w:t>Rules</w:t>
      </w:r>
      <w:proofErr w:type="spellEnd"/>
      <w:r w:rsidR="002E2748">
        <w:rPr>
          <w:rFonts w:ascii="Verdana" w:hAnsi="Verdana" w:cstheme="minorHAnsi"/>
          <w:lang w:val="it-IT"/>
        </w:rPr>
        <w:t xml:space="preserve"> of </w:t>
      </w:r>
      <w:proofErr w:type="spellStart"/>
      <w:r w:rsidR="002E2748">
        <w:rPr>
          <w:rFonts w:ascii="Verdana" w:hAnsi="Verdana" w:cstheme="minorHAnsi"/>
          <w:lang w:val="it-IT"/>
        </w:rPr>
        <w:t>Sailing</w:t>
      </w:r>
      <w:proofErr w:type="spellEnd"/>
      <w:r w:rsidR="002E2748">
        <w:rPr>
          <w:rFonts w:ascii="Verdana" w:hAnsi="Verdana" w:cstheme="minorHAnsi"/>
          <w:lang w:val="it-IT"/>
        </w:rPr>
        <w:t xml:space="preserve"> </w:t>
      </w:r>
      <w:r w:rsidRPr="001A5A6A">
        <w:rPr>
          <w:rFonts w:ascii="Verdana" w:hAnsi="Verdana" w:cstheme="minorHAnsi"/>
          <w:lang w:val="it-IT"/>
        </w:rPr>
        <w:t xml:space="preserve">che costituirà l'Albo Ufficiale dei Comunicati, entro le </w:t>
      </w:r>
      <w:r w:rsidRPr="002E2748">
        <w:rPr>
          <w:rFonts w:ascii="Verdana" w:hAnsi="Verdana" w:cstheme="minorHAnsi"/>
          <w:lang w:val="it-IT"/>
        </w:rPr>
        <w:t>ore 19.00 del</w:t>
      </w:r>
      <w:r w:rsidRPr="001A5A6A">
        <w:rPr>
          <w:rFonts w:ascii="Verdana" w:hAnsi="Verdana" w:cstheme="minorHAnsi"/>
          <w:lang w:val="it-IT"/>
        </w:rPr>
        <w:t xml:space="preserve"> giorno precedente a quello in cui avranno effetto; in caso di mancata comunicazione si riterrà confermata l’ora stabilita per il giorno precedente.</w:t>
      </w:r>
    </w:p>
    <w:p w14:paraId="287F7DF0" w14:textId="7F45F2C2" w:rsidR="00C81AF6" w:rsidRPr="001A5A6A" w:rsidRDefault="00651F7B" w:rsidP="001F2D41">
      <w:pPr>
        <w:spacing w:before="0"/>
        <w:ind w:left="851"/>
        <w:rPr>
          <w:rFonts w:ascii="Verdana" w:hAnsi="Verdana" w:cstheme="minorHAnsi"/>
          <w:lang w:val="it-IT"/>
        </w:rPr>
      </w:pPr>
      <w:r w:rsidRPr="001A5A6A">
        <w:rPr>
          <w:rFonts w:ascii="Verdana" w:hAnsi="Verdana" w:cstheme="minorHAnsi"/>
          <w:lang w:val="it-IT"/>
        </w:rPr>
        <w:t>Nessun segnale di Avviso potrà essere dato oltre le ore 1</w:t>
      </w:r>
      <w:r w:rsidR="002E2748">
        <w:rPr>
          <w:rFonts w:ascii="Verdana" w:hAnsi="Verdana" w:cstheme="minorHAnsi"/>
          <w:lang w:val="it-IT"/>
        </w:rPr>
        <w:t>5</w:t>
      </w:r>
      <w:r w:rsidRPr="001A5A6A">
        <w:rPr>
          <w:rFonts w:ascii="Verdana" w:hAnsi="Verdana" w:cstheme="minorHAnsi"/>
          <w:lang w:val="it-IT"/>
        </w:rPr>
        <w:t>,</w:t>
      </w:r>
      <w:r w:rsidR="002E2748">
        <w:rPr>
          <w:rFonts w:ascii="Verdana" w:hAnsi="Verdana" w:cstheme="minorHAnsi"/>
          <w:lang w:val="it-IT"/>
        </w:rPr>
        <w:t>3</w:t>
      </w:r>
      <w:r w:rsidRPr="001A5A6A">
        <w:rPr>
          <w:rFonts w:ascii="Verdana" w:hAnsi="Verdana" w:cstheme="minorHAnsi"/>
          <w:lang w:val="it-IT"/>
        </w:rPr>
        <w:t>0 del giorno</w:t>
      </w:r>
      <w:r w:rsidR="00923F72" w:rsidRPr="001A5A6A">
        <w:rPr>
          <w:rFonts w:ascii="Verdana" w:hAnsi="Verdana" w:cstheme="minorHAnsi"/>
          <w:lang w:val="it-IT"/>
        </w:rPr>
        <w:t xml:space="preserve"> </w:t>
      </w:r>
      <w:r w:rsidR="0077549C">
        <w:rPr>
          <w:rFonts w:ascii="Verdana" w:hAnsi="Verdana" w:cstheme="minorHAnsi"/>
          <w:lang w:val="it-IT"/>
        </w:rPr>
        <w:t>3</w:t>
      </w:r>
      <w:r w:rsidR="002E2748">
        <w:rPr>
          <w:rFonts w:ascii="Verdana" w:hAnsi="Verdana" w:cstheme="minorHAnsi"/>
          <w:lang w:val="it-IT"/>
        </w:rPr>
        <w:t xml:space="preserve"> </w:t>
      </w:r>
      <w:proofErr w:type="gramStart"/>
      <w:r w:rsidR="0077549C">
        <w:rPr>
          <w:rFonts w:ascii="Verdana" w:hAnsi="Verdana" w:cstheme="minorHAnsi"/>
          <w:lang w:val="it-IT"/>
        </w:rPr>
        <w:t>Aprile</w:t>
      </w:r>
      <w:proofErr w:type="gramEnd"/>
      <w:r w:rsidR="002E2748">
        <w:rPr>
          <w:rFonts w:ascii="Verdana" w:hAnsi="Verdana" w:cstheme="minorHAnsi"/>
          <w:lang w:val="it-IT"/>
        </w:rPr>
        <w:t xml:space="preserve"> 2022</w:t>
      </w:r>
      <w:r w:rsidR="00C81AF6" w:rsidRPr="001A5A6A">
        <w:rPr>
          <w:rFonts w:ascii="Verdana" w:hAnsi="Verdana" w:cstheme="minorHAnsi"/>
          <w:lang w:val="it-IT"/>
        </w:rPr>
        <w:t>.</w:t>
      </w:r>
    </w:p>
    <w:p w14:paraId="3E0F1C0E" w14:textId="77777777" w:rsidR="00651F7B" w:rsidRPr="001A5A6A" w:rsidRDefault="00651F7B" w:rsidP="001F2D41">
      <w:pPr>
        <w:spacing w:before="0"/>
        <w:ind w:left="851"/>
        <w:rPr>
          <w:rFonts w:ascii="Verdana" w:hAnsi="Verdana" w:cstheme="minorHAnsi"/>
          <w:lang w:val="it-IT"/>
        </w:rPr>
      </w:pPr>
      <w:r w:rsidRPr="001A5A6A">
        <w:rPr>
          <w:rFonts w:ascii="Verdana" w:hAnsi="Verdana" w:cstheme="minorHAnsi"/>
          <w:lang w:val="it-IT"/>
        </w:rPr>
        <w:t xml:space="preserve">Il </w:t>
      </w:r>
      <w:proofErr w:type="spellStart"/>
      <w:r w:rsidRPr="001A5A6A">
        <w:rPr>
          <w:rFonts w:ascii="Verdana" w:hAnsi="Verdana" w:cstheme="minorHAnsi"/>
          <w:lang w:val="it-IT"/>
        </w:rPr>
        <w:t>C.d.R</w:t>
      </w:r>
      <w:proofErr w:type="spellEnd"/>
      <w:r w:rsidRPr="001A5A6A">
        <w:rPr>
          <w:rFonts w:ascii="Verdana" w:hAnsi="Verdana" w:cstheme="minorHAnsi"/>
          <w:lang w:val="it-IT"/>
        </w:rPr>
        <w:t>. potrà modificare il programma in caso di avverse condizioni meteorologiche o per qualsiasi altra circostanza.</w:t>
      </w:r>
    </w:p>
    <w:p w14:paraId="64B423F1" w14:textId="77777777" w:rsidR="005E49C7" w:rsidRPr="00651F7B" w:rsidRDefault="005E49C7" w:rsidP="005E49C7">
      <w:pPr>
        <w:rPr>
          <w:rFonts w:ascii="Verdana" w:hAnsi="Verdana"/>
          <w:lang w:val="it-IT"/>
        </w:rPr>
      </w:pPr>
    </w:p>
    <w:p w14:paraId="6DD3D31A" w14:textId="77777777" w:rsidR="005E49C7" w:rsidRPr="00CF1216" w:rsidRDefault="00F60ADE" w:rsidP="005E49C7">
      <w:pPr>
        <w:pStyle w:val="Titolo1"/>
        <w:tabs>
          <w:tab w:val="clear" w:pos="916"/>
          <w:tab w:val="left" w:pos="851"/>
        </w:tabs>
        <w:spacing w:before="0"/>
        <w:jc w:val="left"/>
        <w:rPr>
          <w:rFonts w:ascii="Verdana" w:hAnsi="Verdana"/>
          <w:lang w:val="it-IT"/>
        </w:rPr>
      </w:pPr>
      <w:r>
        <w:rPr>
          <w:rFonts w:ascii="Verdana" w:hAnsi="Verdana"/>
          <w:color w:val="002060"/>
          <w:lang w:val="it-IT"/>
        </w:rPr>
        <w:t xml:space="preserve">   </w:t>
      </w:r>
      <w:r w:rsidR="005E49C7" w:rsidRPr="00CF1216">
        <w:rPr>
          <w:rFonts w:ascii="Verdana" w:hAnsi="Verdana"/>
          <w:color w:val="002060"/>
          <w:lang w:val="it-IT"/>
        </w:rPr>
        <w:t>REGOLAMENTI</w:t>
      </w:r>
    </w:p>
    <w:p w14:paraId="725684A1" w14:textId="77777777" w:rsidR="005E49C7" w:rsidRPr="001F2D41" w:rsidRDefault="005E49C7" w:rsidP="005E49C7">
      <w:pPr>
        <w:pStyle w:val="Titolo1"/>
        <w:numPr>
          <w:ilvl w:val="0"/>
          <w:numId w:val="0"/>
        </w:numPr>
        <w:tabs>
          <w:tab w:val="clear" w:pos="916"/>
          <w:tab w:val="left" w:pos="851"/>
        </w:tabs>
        <w:spacing w:before="0"/>
        <w:ind w:left="142"/>
        <w:jc w:val="left"/>
        <w:rPr>
          <w:rFonts w:ascii="Verdana" w:hAnsi="Verdana"/>
          <w:b w:val="0"/>
          <w:sz w:val="20"/>
          <w:lang w:val="it-IT"/>
        </w:rPr>
      </w:pPr>
      <w:r w:rsidRPr="00CF1216">
        <w:rPr>
          <w:rFonts w:ascii="Verdana" w:hAnsi="Verdana"/>
          <w:lang w:val="it-IT"/>
        </w:rPr>
        <w:t xml:space="preserve">        </w:t>
      </w:r>
      <w:r>
        <w:rPr>
          <w:rFonts w:ascii="Verdana" w:hAnsi="Verdana"/>
          <w:lang w:val="it-IT"/>
        </w:rPr>
        <w:t xml:space="preserve"> </w:t>
      </w:r>
      <w:r w:rsidRPr="001F2D41">
        <w:rPr>
          <w:rFonts w:ascii="Verdana" w:hAnsi="Verdana"/>
          <w:b w:val="0"/>
          <w:sz w:val="20"/>
          <w:lang w:val="it-IT"/>
        </w:rPr>
        <w:t xml:space="preserve">La regata sarà disciplinata: </w:t>
      </w:r>
    </w:p>
    <w:p w14:paraId="7C2AFBD0" w14:textId="77777777" w:rsidR="005E49C7" w:rsidRPr="001F2D41" w:rsidRDefault="005E49C7" w:rsidP="005E49C7">
      <w:pPr>
        <w:tabs>
          <w:tab w:val="clear" w:pos="432"/>
          <w:tab w:val="clear" w:pos="864"/>
          <w:tab w:val="clear" w:pos="1296"/>
        </w:tabs>
        <w:spacing w:before="0"/>
        <w:ind w:left="426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 xml:space="preserve">3.1 Dalle </w:t>
      </w:r>
      <w:r w:rsidRPr="001F2D41">
        <w:rPr>
          <w:rFonts w:ascii="Verdana" w:hAnsi="Verdana"/>
          <w:i/>
          <w:lang w:val="it-IT"/>
        </w:rPr>
        <w:t>Regole (RRS)</w:t>
      </w:r>
      <w:r w:rsidRPr="001F2D41">
        <w:rPr>
          <w:rFonts w:ascii="Verdana" w:hAnsi="Verdana"/>
          <w:lang w:val="it-IT"/>
        </w:rPr>
        <w:t xml:space="preserve"> come definite nelle Regole di Regata World Sailing (WS) vigenti.</w:t>
      </w:r>
    </w:p>
    <w:p w14:paraId="180B46FD" w14:textId="2DAF4088" w:rsidR="005E49C7" w:rsidRPr="001F2D41" w:rsidRDefault="005E49C7" w:rsidP="005E49C7">
      <w:pPr>
        <w:tabs>
          <w:tab w:val="clear" w:pos="432"/>
          <w:tab w:val="clear" w:pos="864"/>
          <w:tab w:val="clear" w:pos="1296"/>
        </w:tabs>
        <w:spacing w:before="0"/>
        <w:ind w:left="851" w:hanging="425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>3.2 L</w:t>
      </w:r>
      <w:r w:rsidR="00651F7B" w:rsidRPr="001F2D41">
        <w:rPr>
          <w:rFonts w:ascii="Verdana" w:hAnsi="Verdana"/>
          <w:lang w:val="it-IT"/>
        </w:rPr>
        <w:t>e</w:t>
      </w:r>
      <w:r w:rsidRPr="001F2D41">
        <w:rPr>
          <w:rFonts w:ascii="Verdana" w:hAnsi="Verdana"/>
          <w:lang w:val="it-IT"/>
        </w:rPr>
        <w:t xml:space="preserve"> Norm</w:t>
      </w:r>
      <w:r w:rsidR="00651F7B" w:rsidRPr="001F2D41">
        <w:rPr>
          <w:rFonts w:ascii="Verdana" w:hAnsi="Verdana"/>
          <w:lang w:val="it-IT"/>
        </w:rPr>
        <w:t>e</w:t>
      </w:r>
      <w:r w:rsidRPr="001F2D41">
        <w:rPr>
          <w:rFonts w:ascii="Verdana" w:hAnsi="Verdana"/>
          <w:lang w:val="it-IT"/>
        </w:rPr>
        <w:t xml:space="preserve"> per l’Attività Sportiva Nazionale Organizzata in Italia </w:t>
      </w:r>
      <w:r w:rsidR="00651F7B" w:rsidRPr="001F2D41">
        <w:rPr>
          <w:rFonts w:ascii="Verdana" w:hAnsi="Verdana"/>
          <w:lang w:val="it-IT"/>
        </w:rPr>
        <w:t xml:space="preserve">della FIV </w:t>
      </w:r>
      <w:proofErr w:type="gramStart"/>
      <w:r w:rsidR="00651F7B" w:rsidRPr="001F2D41">
        <w:rPr>
          <w:rFonts w:ascii="Verdana" w:hAnsi="Verdana"/>
          <w:lang w:val="it-IT"/>
        </w:rPr>
        <w:t>202</w:t>
      </w:r>
      <w:r w:rsidR="00B55153">
        <w:rPr>
          <w:rFonts w:ascii="Verdana" w:hAnsi="Verdana"/>
          <w:lang w:val="it-IT"/>
        </w:rPr>
        <w:t>2</w:t>
      </w:r>
      <w:r w:rsidRPr="001F2D41">
        <w:rPr>
          <w:rFonts w:ascii="Verdana" w:hAnsi="Verdana"/>
          <w:lang w:val="it-IT"/>
        </w:rPr>
        <w:t xml:space="preserve"> </w:t>
      </w:r>
      <w:r w:rsidR="00651F7B" w:rsidRPr="001F2D41">
        <w:rPr>
          <w:rFonts w:ascii="Verdana" w:hAnsi="Verdana"/>
          <w:lang w:val="it-IT"/>
        </w:rPr>
        <w:t>,</w:t>
      </w:r>
      <w:proofErr w:type="gramEnd"/>
      <w:r w:rsidR="00651F7B" w:rsidRPr="001F2D41">
        <w:rPr>
          <w:rFonts w:ascii="Verdana" w:hAnsi="Verdana"/>
          <w:lang w:val="it-IT"/>
        </w:rPr>
        <w:t xml:space="preserve"> sono </w:t>
      </w:r>
      <w:r w:rsidRPr="001F2D41">
        <w:rPr>
          <w:rFonts w:ascii="Verdana" w:hAnsi="Verdana"/>
          <w:lang w:val="it-IT"/>
        </w:rPr>
        <w:t xml:space="preserve"> da   considerarsi Regola </w:t>
      </w:r>
      <w:r w:rsidR="00651F7B" w:rsidRPr="001F2D41">
        <w:rPr>
          <w:rFonts w:ascii="Verdana" w:hAnsi="Verdana"/>
          <w:lang w:val="it-IT"/>
        </w:rPr>
        <w:t>cosi come le pre</w:t>
      </w:r>
      <w:r w:rsidRPr="001F2D41">
        <w:rPr>
          <w:rFonts w:ascii="Verdana" w:hAnsi="Verdana"/>
          <w:lang w:val="it-IT"/>
        </w:rPr>
        <w:t>scrizioni</w:t>
      </w:r>
      <w:r w:rsidR="00651F7B" w:rsidRPr="001F2D41">
        <w:rPr>
          <w:rFonts w:ascii="Verdana" w:hAnsi="Verdana"/>
          <w:lang w:val="it-IT"/>
        </w:rPr>
        <w:t xml:space="preserve"> FIV al RRS</w:t>
      </w:r>
      <w:r w:rsidRPr="001F2D41">
        <w:rPr>
          <w:rFonts w:ascii="Verdana" w:hAnsi="Verdana"/>
          <w:lang w:val="it-IT"/>
        </w:rPr>
        <w:t xml:space="preserve">. </w:t>
      </w:r>
    </w:p>
    <w:p w14:paraId="03AF0519" w14:textId="44F1D19F" w:rsidR="005E49C7" w:rsidRPr="001F2D41" w:rsidRDefault="005E49C7" w:rsidP="005E49C7">
      <w:pPr>
        <w:spacing w:before="0"/>
        <w:ind w:left="851" w:hanging="425"/>
        <w:rPr>
          <w:rFonts w:ascii="Verdana" w:hAnsi="Verdana"/>
          <w:b/>
          <w:lang w:val="it-IT"/>
        </w:rPr>
      </w:pPr>
      <w:r w:rsidRPr="001F2D41">
        <w:rPr>
          <w:rFonts w:ascii="Verdana" w:hAnsi="Verdana"/>
          <w:lang w:val="it-IT"/>
        </w:rPr>
        <w:t xml:space="preserve">3.3 </w:t>
      </w:r>
      <w:r w:rsidRPr="001F2D41">
        <w:rPr>
          <w:rFonts w:ascii="Verdana" w:hAnsi="Verdana"/>
          <w:b/>
          <w:lang w:val="it-IT"/>
        </w:rPr>
        <w:t>[DP][NP] Il “PROTOCOLLO DI REGOLAMENTAZIONE DELLE MISURE PER IL CONTRASTO ED IL CONTENIMENTO DELLA DIFFUSIONE DEL COVID-19 NELLE SOCIETÀ E ASSOCIAZIONI SPORTIVE AFFILIATE”, versione vigente – da qui in avanti indicato come “PROTOCOLLO”. Un’infrazione al “Protocollo” comporterà l'applicazione di una [DP]. La penalità per una infrazione al “Protocollo” potrà essere</w:t>
      </w:r>
      <w:r w:rsidR="004E57D3">
        <w:rPr>
          <w:rFonts w:ascii="Verdana" w:hAnsi="Verdana"/>
          <w:b/>
          <w:lang w:val="it-IT"/>
        </w:rPr>
        <w:t xml:space="preserve"> </w:t>
      </w:r>
      <w:r w:rsidRPr="001F2D41">
        <w:rPr>
          <w:rFonts w:ascii="Verdana" w:hAnsi="Verdana"/>
          <w:b/>
          <w:lang w:val="it-IT"/>
        </w:rPr>
        <w:t>minimo del 20% fino alla squalifica, a seconda della gravità dell'infrazione commessa. La percentuale sarà calcolata rispetto alla posizione d’arrivo della barca in tutte le prove di giornata in cui è stata commessa l’infrazione, oppure rispetto alla posizione acquisita nella giornata più prossima a quando è stata commessa l’infrazione.”</w:t>
      </w:r>
    </w:p>
    <w:p w14:paraId="6C63317F" w14:textId="77777777" w:rsidR="005E49C7" w:rsidRPr="001F2D41" w:rsidRDefault="005E49C7" w:rsidP="005E49C7">
      <w:pPr>
        <w:spacing w:before="0"/>
        <w:ind w:left="864" w:hanging="438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 xml:space="preserve">3.4 Dal presente Bando, le I.d.R. e i successivi Comunicati Ufficiali. In caso di contrasto tra questi regolamenti prevarranno le I.d.R. e i successivi Comunicati Ufficiali (Modifica RRS 63.7). </w:t>
      </w:r>
    </w:p>
    <w:p w14:paraId="346ED5CA" w14:textId="77777777" w:rsidR="005E49C7" w:rsidRPr="001F2D41" w:rsidRDefault="005E49C7" w:rsidP="00035E4C">
      <w:pPr>
        <w:spacing w:before="0"/>
        <w:ind w:left="864" w:hanging="438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 xml:space="preserve">3.5 Dovrà essere previsto il controllo in acqua per la Regola 42 del RRS WS L’Appendice P sarà applicata così come descritto nel RRS WS, con modifiche  descritte nelle I.d.R. </w:t>
      </w:r>
    </w:p>
    <w:p w14:paraId="1B0C7B94" w14:textId="77777777" w:rsidR="005E49C7" w:rsidRPr="001F2D41" w:rsidRDefault="005E49C7" w:rsidP="00035E4C">
      <w:pPr>
        <w:ind w:firstLine="256"/>
        <w:rPr>
          <w:rFonts w:ascii="Verdana" w:eastAsiaTheme="minorHAnsi" w:hAnsi="Verdana" w:cstheme="minorBidi"/>
          <w:lang w:val="it-IT" w:eastAsia="en-US"/>
        </w:rPr>
      </w:pPr>
      <w:r w:rsidRPr="001F2D41">
        <w:rPr>
          <w:rFonts w:ascii="Verdana" w:hAnsi="Verdana"/>
          <w:lang w:val="it-IT"/>
        </w:rPr>
        <w:t xml:space="preserve">3.6 </w:t>
      </w:r>
      <w:r w:rsidRPr="001F2D41">
        <w:rPr>
          <w:rFonts w:ascii="Verdana" w:eastAsiaTheme="minorHAnsi" w:hAnsi="Verdana" w:cstheme="minorBidi"/>
          <w:lang w:val="it-IT" w:eastAsia="en-US"/>
        </w:rPr>
        <w:t>Sarà applicata integralmente l’Appendice T “Arbitrato” così come descritto nel RRS WS.</w:t>
      </w:r>
    </w:p>
    <w:p w14:paraId="48EDA466" w14:textId="55C0EADF" w:rsidR="00035E4C" w:rsidRPr="001F2D41" w:rsidRDefault="00035E4C" w:rsidP="00035E4C">
      <w:pPr>
        <w:rPr>
          <w:rFonts w:ascii="Verdana" w:eastAsiaTheme="minorHAnsi" w:hAnsi="Verdana" w:cstheme="minorBidi"/>
          <w:lang w:val="it-IT" w:eastAsia="en-US"/>
        </w:rPr>
      </w:pPr>
      <w:r w:rsidRPr="001F2D41">
        <w:rPr>
          <w:rFonts w:ascii="Verdana" w:hAnsi="Verdana"/>
          <w:lang w:val="it-IT"/>
        </w:rPr>
        <w:t xml:space="preserve">    </w:t>
      </w:r>
      <w:r w:rsidR="005E49C7" w:rsidRPr="001F2D41">
        <w:rPr>
          <w:rFonts w:ascii="Verdana" w:hAnsi="Verdana"/>
          <w:lang w:val="it-IT"/>
        </w:rPr>
        <w:t xml:space="preserve">3.7 </w:t>
      </w:r>
      <w:r w:rsidRPr="001F2D41">
        <w:rPr>
          <w:rFonts w:ascii="Verdana" w:eastAsiaTheme="minorHAnsi" w:hAnsi="Verdana" w:cstheme="minorBidi"/>
          <w:lang w:val="it-IT" w:eastAsia="en-US"/>
        </w:rPr>
        <w:t xml:space="preserve">Saranno possibili controlli </w:t>
      </w:r>
      <w:r w:rsidR="00923F72" w:rsidRPr="001F2D41">
        <w:rPr>
          <w:rFonts w:ascii="Verdana" w:eastAsiaTheme="minorHAnsi" w:hAnsi="Verdana" w:cstheme="minorBidi"/>
          <w:lang w:val="it-IT" w:eastAsia="en-US"/>
        </w:rPr>
        <w:t>antidoping</w:t>
      </w:r>
      <w:r w:rsidRPr="001F2D41">
        <w:rPr>
          <w:rFonts w:ascii="Verdana" w:eastAsiaTheme="minorHAnsi" w:hAnsi="Verdana" w:cstheme="minorBidi"/>
          <w:lang w:val="it-IT" w:eastAsia="en-US"/>
        </w:rPr>
        <w:t xml:space="preserve"> durante la manifestazione.</w:t>
      </w:r>
    </w:p>
    <w:p w14:paraId="5FC8A968" w14:textId="77777777" w:rsidR="00035E4C" w:rsidRDefault="00035E4C" w:rsidP="00035E4C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after="160"/>
        <w:ind w:left="851" w:hanging="425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035E4C">
        <w:rPr>
          <w:rFonts w:ascii="Verdana" w:eastAsiaTheme="minorHAnsi" w:hAnsi="Verdana" w:cstheme="minorBidi"/>
          <w:lang w:val="it-IT" w:eastAsia="en-US"/>
        </w:rPr>
        <w:t>3.8 La regola della Classe Laser 7 (a) è ristretta come segue: Solo una persona dovrà essere a bordo mentre la barca è in regata. Il suo nome dovrà essere quello riportato nel modulo di iscrizione.</w:t>
      </w:r>
    </w:p>
    <w:p w14:paraId="3017D825" w14:textId="0C039F1A" w:rsidR="001F2D41" w:rsidRDefault="001F2D41" w:rsidP="00035E4C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after="160"/>
        <w:ind w:left="851" w:hanging="425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</w:p>
    <w:p w14:paraId="01FB4FDD" w14:textId="77777777" w:rsidR="004E57D3" w:rsidRPr="00035E4C" w:rsidRDefault="004E57D3" w:rsidP="00035E4C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after="160"/>
        <w:ind w:left="851" w:hanging="425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</w:p>
    <w:p w14:paraId="1DCBC35C" w14:textId="77777777" w:rsidR="005E49C7" w:rsidRPr="001A3E50" w:rsidRDefault="005E49C7" w:rsidP="005E49C7">
      <w:pPr>
        <w:pStyle w:val="Titolo1"/>
        <w:tabs>
          <w:tab w:val="clear" w:pos="916"/>
          <w:tab w:val="clear" w:pos="3076"/>
          <w:tab w:val="left" w:pos="851"/>
        </w:tabs>
        <w:spacing w:before="0"/>
        <w:ind w:left="142" w:firstLine="0"/>
        <w:jc w:val="left"/>
        <w:rPr>
          <w:rFonts w:ascii="Verdana" w:hAnsi="Verdana"/>
          <w:color w:val="44546A"/>
          <w:lang w:val="it-IT"/>
        </w:rPr>
      </w:pPr>
      <w:r w:rsidRPr="001A3E50">
        <w:rPr>
          <w:rFonts w:ascii="Verdana" w:hAnsi="Verdana"/>
          <w:color w:val="44546A"/>
          <w:lang w:val="it-IT"/>
        </w:rPr>
        <w:lastRenderedPageBreak/>
        <w:t>PUBBLICITÀ</w:t>
      </w:r>
      <w:r>
        <w:rPr>
          <w:rFonts w:ascii="Verdana" w:hAnsi="Verdana"/>
          <w:color w:val="44546A"/>
          <w:lang w:val="it-IT"/>
        </w:rPr>
        <w:t xml:space="preserve"> (DP) NP)</w:t>
      </w:r>
    </w:p>
    <w:p w14:paraId="2D125194" w14:textId="77777777" w:rsidR="00035E4C" w:rsidRDefault="005E49C7" w:rsidP="005E49C7">
      <w:pPr>
        <w:pStyle w:val="Titolo1"/>
        <w:numPr>
          <w:ilvl w:val="0"/>
          <w:numId w:val="0"/>
        </w:numPr>
        <w:tabs>
          <w:tab w:val="clear" w:pos="916"/>
          <w:tab w:val="left" w:pos="851"/>
        </w:tabs>
        <w:spacing w:before="0"/>
        <w:ind w:left="851" w:hanging="425"/>
        <w:jc w:val="left"/>
        <w:rPr>
          <w:rFonts w:ascii="Verdana" w:hAnsi="Verdana" w:cs="Arial"/>
          <w:b w:val="0"/>
          <w:color w:val="000000"/>
          <w:sz w:val="20"/>
          <w:lang w:val="it-IT"/>
        </w:rPr>
      </w:pPr>
      <w:r>
        <w:rPr>
          <w:rFonts w:ascii="Verdana" w:hAnsi="Verdana" w:cs="Arial"/>
          <w:b w:val="0"/>
          <w:sz w:val="20"/>
          <w:lang w:val="it-IT"/>
        </w:rPr>
        <w:t xml:space="preserve">4.1 </w:t>
      </w:r>
      <w:r w:rsidRPr="00B83EB2">
        <w:rPr>
          <w:rFonts w:ascii="Verdana" w:hAnsi="Verdana" w:cs="Arial"/>
          <w:b w:val="0"/>
          <w:color w:val="000000"/>
          <w:sz w:val="20"/>
          <w:lang w:val="it-IT"/>
        </w:rPr>
        <w:t xml:space="preserve">La pubblicità è libera per le classi </w:t>
      </w:r>
      <w:r w:rsidR="00035E4C">
        <w:rPr>
          <w:rFonts w:ascii="Verdana" w:hAnsi="Verdana" w:cs="Arial"/>
          <w:b w:val="0"/>
          <w:color w:val="000000"/>
          <w:sz w:val="20"/>
          <w:lang w:val="it-IT"/>
        </w:rPr>
        <w:t>Standard e Radial Femminile.</w:t>
      </w:r>
    </w:p>
    <w:p w14:paraId="32D0543D" w14:textId="77777777" w:rsidR="00035E4C" w:rsidRPr="00035E4C" w:rsidRDefault="0037360F" w:rsidP="0037360F">
      <w:pPr>
        <w:pStyle w:val="Titolo1"/>
        <w:numPr>
          <w:ilvl w:val="0"/>
          <w:numId w:val="0"/>
        </w:numPr>
        <w:spacing w:before="0"/>
        <w:ind w:left="851" w:hanging="425"/>
        <w:jc w:val="left"/>
        <w:rPr>
          <w:rFonts w:ascii="Verdana" w:hAnsi="Verdana" w:cs="Arial"/>
          <w:b w:val="0"/>
          <w:sz w:val="20"/>
          <w:lang w:val="it-IT"/>
        </w:rPr>
      </w:pPr>
      <w:r>
        <w:rPr>
          <w:rFonts w:ascii="Verdana" w:hAnsi="Verdana" w:cs="Arial"/>
          <w:b w:val="0"/>
          <w:sz w:val="20"/>
          <w:lang w:val="it-IT"/>
        </w:rPr>
        <w:t xml:space="preserve">4.2 </w:t>
      </w:r>
      <w:r w:rsidR="00035E4C" w:rsidRPr="00035E4C">
        <w:rPr>
          <w:rFonts w:ascii="Verdana" w:hAnsi="Verdana" w:cs="Arial"/>
          <w:b w:val="0"/>
          <w:sz w:val="20"/>
          <w:lang w:val="it-IT"/>
        </w:rPr>
        <w:t>Per le Classi Radial Maschile e 4.7 alle barche potrà essere richiesto di esporre pubblicità scelta o fornita</w:t>
      </w:r>
      <w:r>
        <w:rPr>
          <w:rFonts w:ascii="Verdana" w:hAnsi="Verdana" w:cs="Arial"/>
          <w:b w:val="0"/>
          <w:sz w:val="20"/>
          <w:lang w:val="it-IT"/>
        </w:rPr>
        <w:t xml:space="preserve"> </w:t>
      </w:r>
      <w:r w:rsidR="00035E4C" w:rsidRPr="00035E4C">
        <w:rPr>
          <w:rFonts w:ascii="Verdana" w:hAnsi="Verdana" w:cs="Arial"/>
          <w:b w:val="0"/>
          <w:sz w:val="20"/>
          <w:lang w:val="it-IT"/>
        </w:rPr>
        <w:t>dall’autorità organizzatrice nei limiti previsti dalla Regulation 20WS.</w:t>
      </w:r>
    </w:p>
    <w:p w14:paraId="7D3C67D9" w14:textId="77777777" w:rsidR="00035E4C" w:rsidRDefault="0037360F" w:rsidP="0037360F">
      <w:pPr>
        <w:pStyle w:val="Titolo1"/>
        <w:numPr>
          <w:ilvl w:val="0"/>
          <w:numId w:val="0"/>
        </w:numPr>
        <w:tabs>
          <w:tab w:val="clear" w:pos="916"/>
          <w:tab w:val="left" w:pos="709"/>
        </w:tabs>
        <w:spacing w:before="0"/>
        <w:ind w:left="851" w:hanging="425"/>
        <w:jc w:val="left"/>
        <w:rPr>
          <w:rFonts w:ascii="Verdana" w:hAnsi="Verdana" w:cs="Arial"/>
          <w:b w:val="0"/>
          <w:sz w:val="20"/>
          <w:lang w:val="it-IT"/>
        </w:rPr>
      </w:pPr>
      <w:r>
        <w:rPr>
          <w:rFonts w:ascii="Verdana" w:hAnsi="Verdana" w:cs="Arial"/>
          <w:b w:val="0"/>
          <w:sz w:val="20"/>
          <w:lang w:val="it-IT"/>
        </w:rPr>
        <w:t xml:space="preserve">4.3 </w:t>
      </w:r>
      <w:r w:rsidR="00035E4C" w:rsidRPr="00035E4C">
        <w:rPr>
          <w:rFonts w:ascii="Verdana" w:hAnsi="Verdana" w:cs="Arial"/>
          <w:b w:val="0"/>
          <w:sz w:val="20"/>
          <w:lang w:val="it-IT"/>
        </w:rPr>
        <w:t>Le imbarcazioni che espongono pubblicità individuale dovranno essere in possesso della licenza FIV in corso di</w:t>
      </w:r>
      <w:r w:rsidR="00035E4C">
        <w:rPr>
          <w:rFonts w:ascii="Verdana" w:hAnsi="Verdana" w:cs="Arial"/>
          <w:b w:val="0"/>
          <w:sz w:val="20"/>
          <w:lang w:val="it-IT"/>
        </w:rPr>
        <w:t xml:space="preserve"> </w:t>
      </w:r>
      <w:r w:rsidR="00035E4C" w:rsidRPr="00035E4C">
        <w:rPr>
          <w:rFonts w:ascii="Verdana" w:hAnsi="Verdana" w:cs="Arial"/>
          <w:b w:val="0"/>
          <w:sz w:val="20"/>
          <w:lang w:val="it-IT"/>
        </w:rPr>
        <w:t>validità e inviata all'atto dell'iscrizione.</w:t>
      </w:r>
    </w:p>
    <w:p w14:paraId="1168D8CF" w14:textId="77777777" w:rsidR="001322A2" w:rsidRPr="001A5A6A" w:rsidRDefault="001322A2" w:rsidP="00F953C5">
      <w:pPr>
        <w:pStyle w:val="Titolo1"/>
        <w:numPr>
          <w:ilvl w:val="0"/>
          <w:numId w:val="0"/>
        </w:numPr>
        <w:tabs>
          <w:tab w:val="clear" w:pos="916"/>
          <w:tab w:val="left" w:pos="851"/>
        </w:tabs>
        <w:spacing w:before="0"/>
        <w:ind w:left="851" w:hanging="425"/>
        <w:jc w:val="left"/>
        <w:rPr>
          <w:rFonts w:ascii="Verdana" w:hAnsi="Verdana"/>
          <w:lang w:val="it-IT"/>
        </w:rPr>
      </w:pPr>
      <w:r w:rsidRPr="001A5A6A">
        <w:rPr>
          <w:rFonts w:ascii="Verdana" w:hAnsi="Verdana"/>
          <w:lang w:val="it-IT"/>
        </w:rPr>
        <w:tab/>
      </w:r>
    </w:p>
    <w:p w14:paraId="7E52431B" w14:textId="77777777" w:rsidR="00035E4C" w:rsidRDefault="00F60ADE" w:rsidP="0037360F">
      <w:pPr>
        <w:pStyle w:val="Titolo1"/>
        <w:numPr>
          <w:ilvl w:val="0"/>
          <w:numId w:val="3"/>
        </w:numPr>
        <w:tabs>
          <w:tab w:val="clear" w:pos="916"/>
          <w:tab w:val="left" w:pos="851"/>
        </w:tabs>
        <w:spacing w:before="0"/>
        <w:ind w:left="574"/>
        <w:jc w:val="left"/>
        <w:rPr>
          <w:rFonts w:ascii="Verdana" w:hAnsi="Verdana"/>
          <w:color w:val="002060"/>
          <w:lang w:val="it-IT"/>
        </w:rPr>
      </w:pPr>
      <w:r>
        <w:rPr>
          <w:rFonts w:ascii="Verdana" w:hAnsi="Verdana"/>
          <w:color w:val="002060"/>
          <w:lang w:val="it-IT"/>
        </w:rPr>
        <w:t xml:space="preserve">   </w:t>
      </w:r>
      <w:r w:rsidR="00035E4C" w:rsidRPr="002A78A5">
        <w:rPr>
          <w:rFonts w:ascii="Verdana" w:hAnsi="Verdana"/>
          <w:color w:val="002060"/>
          <w:lang w:val="it-IT"/>
        </w:rPr>
        <w:t>A</w:t>
      </w:r>
      <w:r w:rsidR="00035E4C">
        <w:rPr>
          <w:rFonts w:ascii="Verdana" w:hAnsi="Verdana"/>
          <w:color w:val="002060"/>
          <w:lang w:val="it-IT"/>
        </w:rPr>
        <w:t>MMISSIONE</w:t>
      </w:r>
    </w:p>
    <w:p w14:paraId="34E54EB5" w14:textId="4C5B005E" w:rsidR="0037360F" w:rsidRPr="00156DA7" w:rsidRDefault="0037360F" w:rsidP="0037360F">
      <w:pPr>
        <w:spacing w:before="0"/>
        <w:ind w:left="864"/>
        <w:rPr>
          <w:rStyle w:val="Collegamentoipertestuale"/>
          <w:rFonts w:eastAsiaTheme="minorHAnsi"/>
        </w:rPr>
      </w:pPr>
      <w:r w:rsidRPr="00AA1165">
        <w:rPr>
          <w:rFonts w:ascii="Verdana" w:hAnsi="Verdana"/>
          <w:spacing w:val="-3"/>
          <w:lang w:val="it-IT"/>
        </w:rPr>
        <w:t xml:space="preserve">Sono ammessi a partecipare i timonieri italiani tesserati FIV delle Classi </w:t>
      </w:r>
      <w:r w:rsidR="00997420" w:rsidRPr="00AA1165">
        <w:rPr>
          <w:rFonts w:ascii="Verdana" w:hAnsi="Verdana"/>
          <w:spacing w:val="-3"/>
          <w:lang w:val="it-IT"/>
        </w:rPr>
        <w:t>ILCA 7 – ILCA 6 M/F – ILCA 4 F</w:t>
      </w:r>
      <w:r w:rsidRPr="00AA1165">
        <w:rPr>
          <w:rFonts w:ascii="Verdana" w:hAnsi="Verdana"/>
          <w:spacing w:val="-3"/>
          <w:lang w:val="it-IT"/>
        </w:rPr>
        <w:t xml:space="preserve">, in base a quanto previsto nelle Norme FIV per l’Attività Sportiva Nazionale Organizzata in Italia in vigore, compresa la Schede Classe Laser pubblicate nel sito </w:t>
      </w:r>
      <w:hyperlink r:id="rId8" w:history="1">
        <w:r w:rsidR="00F953C5" w:rsidRPr="00156DA7">
          <w:rPr>
            <w:rStyle w:val="Collegamentoipertestuale"/>
            <w:rFonts w:eastAsiaTheme="minorHAnsi"/>
            <w:lang w:val="it-IT"/>
          </w:rPr>
          <w:t>www.federvela.it</w:t>
        </w:r>
      </w:hyperlink>
      <w:r w:rsidRPr="00156DA7">
        <w:rPr>
          <w:rStyle w:val="Collegamentoipertestuale"/>
          <w:rFonts w:eastAsiaTheme="minorHAnsi"/>
        </w:rPr>
        <w:t>.</w:t>
      </w:r>
    </w:p>
    <w:p w14:paraId="5C093ECF" w14:textId="77777777" w:rsidR="00035E4C" w:rsidRDefault="00F60ADE" w:rsidP="00035E4C">
      <w:pPr>
        <w:pStyle w:val="Titolo1"/>
        <w:numPr>
          <w:ilvl w:val="0"/>
          <w:numId w:val="3"/>
        </w:numPr>
        <w:tabs>
          <w:tab w:val="clear" w:pos="916"/>
          <w:tab w:val="left" w:pos="851"/>
        </w:tabs>
        <w:ind w:left="574"/>
        <w:jc w:val="left"/>
        <w:rPr>
          <w:rFonts w:ascii="Verdana" w:hAnsi="Verdana"/>
          <w:color w:val="002060"/>
          <w:lang w:val="it-IT"/>
        </w:rPr>
      </w:pPr>
      <w:r>
        <w:rPr>
          <w:rFonts w:ascii="Verdana" w:hAnsi="Verdana"/>
          <w:color w:val="002060"/>
          <w:lang w:val="it-IT"/>
        </w:rPr>
        <w:t xml:space="preserve"> </w:t>
      </w:r>
      <w:r w:rsidR="0037360F">
        <w:rPr>
          <w:rFonts w:ascii="Verdana" w:hAnsi="Verdana"/>
          <w:color w:val="002060"/>
          <w:lang w:val="it-IT"/>
        </w:rPr>
        <w:t xml:space="preserve">  </w:t>
      </w:r>
      <w:r w:rsidR="00035E4C" w:rsidRPr="00F80827">
        <w:rPr>
          <w:rFonts w:ascii="Verdana" w:hAnsi="Verdana"/>
          <w:color w:val="002060"/>
          <w:lang w:val="it-IT"/>
        </w:rPr>
        <w:t>ISCRIZIONI</w:t>
      </w:r>
    </w:p>
    <w:p w14:paraId="69BB68DB" w14:textId="2A543F52" w:rsidR="00035E4C" w:rsidRPr="00FE5FBF" w:rsidRDefault="00035E4C" w:rsidP="00035E4C">
      <w:pPr>
        <w:pStyle w:val="Titolo1"/>
        <w:numPr>
          <w:ilvl w:val="1"/>
          <w:numId w:val="4"/>
        </w:numPr>
        <w:tabs>
          <w:tab w:val="clear" w:pos="-92"/>
          <w:tab w:val="clear" w:pos="196"/>
          <w:tab w:val="clear" w:pos="916"/>
          <w:tab w:val="clear" w:pos="1636"/>
          <w:tab w:val="clear" w:pos="2356"/>
          <w:tab w:val="clear" w:pos="3076"/>
          <w:tab w:val="clear" w:pos="3796"/>
          <w:tab w:val="clear" w:pos="4516"/>
          <w:tab w:val="clear" w:pos="5236"/>
          <w:tab w:val="clear" w:pos="5956"/>
          <w:tab w:val="clear" w:pos="6676"/>
          <w:tab w:val="clear" w:pos="7396"/>
          <w:tab w:val="clear" w:pos="8116"/>
          <w:tab w:val="clear" w:pos="8836"/>
          <w:tab w:val="clear" w:pos="9556"/>
          <w:tab w:val="clear" w:pos="10276"/>
          <w:tab w:val="clear" w:pos="10996"/>
        </w:tabs>
        <w:spacing w:before="0"/>
        <w:ind w:left="851" w:hanging="454"/>
        <w:jc w:val="left"/>
        <w:rPr>
          <w:rFonts w:ascii="Verdana" w:hAnsi="Verdana" w:cs="Arial"/>
          <w:b w:val="0"/>
          <w:color w:val="000000"/>
          <w:sz w:val="20"/>
          <w:lang w:val="it-IT"/>
        </w:rPr>
      </w:pPr>
      <w:r w:rsidRPr="00FE5FBF">
        <w:rPr>
          <w:rFonts w:ascii="Verdana" w:hAnsi="Verdana" w:cs="Arial"/>
          <w:b w:val="0"/>
          <w:color w:val="000000"/>
          <w:sz w:val="20"/>
          <w:lang w:val="it-IT"/>
        </w:rPr>
        <w:t>Le iscrizioni</w:t>
      </w:r>
      <w:r w:rsidR="004132E3">
        <w:rPr>
          <w:rFonts w:ascii="Verdana" w:hAnsi="Verdana" w:cs="Arial"/>
          <w:b w:val="0"/>
          <w:color w:val="000000"/>
          <w:sz w:val="20"/>
          <w:lang w:val="it-IT"/>
        </w:rPr>
        <w:t xml:space="preserve"> saranno chiuse</w:t>
      </w:r>
      <w:r w:rsidR="00D4279F">
        <w:rPr>
          <w:rFonts w:ascii="Verdana" w:hAnsi="Verdana" w:cs="Arial"/>
          <w:b w:val="0"/>
          <w:color w:val="000000"/>
          <w:sz w:val="20"/>
          <w:lang w:val="it-IT"/>
        </w:rPr>
        <w:t xml:space="preserve"> alle ore </w:t>
      </w:r>
      <w:r w:rsidR="00D4279F" w:rsidRPr="00D4279F">
        <w:rPr>
          <w:rFonts w:ascii="Verdana" w:hAnsi="Verdana" w:cs="Arial"/>
          <w:bCs/>
          <w:color w:val="000000"/>
          <w:sz w:val="20"/>
          <w:lang w:val="it-IT"/>
        </w:rPr>
        <w:t xml:space="preserve">24.00 del giorno </w:t>
      </w:r>
      <w:r w:rsidR="00AA1165">
        <w:rPr>
          <w:rFonts w:ascii="Verdana" w:hAnsi="Verdana" w:cs="Arial"/>
          <w:bCs/>
          <w:color w:val="000000"/>
          <w:sz w:val="20"/>
          <w:lang w:val="it-IT"/>
        </w:rPr>
        <w:t>26</w:t>
      </w:r>
      <w:r w:rsidR="00D4279F" w:rsidRPr="00D4279F">
        <w:rPr>
          <w:rFonts w:ascii="Verdana" w:hAnsi="Verdana" w:cs="Arial"/>
          <w:bCs/>
          <w:color w:val="000000"/>
          <w:sz w:val="20"/>
          <w:lang w:val="it-IT"/>
        </w:rPr>
        <w:t xml:space="preserve"> marzo 2022</w:t>
      </w:r>
      <w:r w:rsidR="004132E3">
        <w:rPr>
          <w:rFonts w:ascii="Verdana" w:hAnsi="Verdana" w:cs="Arial"/>
          <w:b w:val="0"/>
          <w:color w:val="000000"/>
          <w:sz w:val="20"/>
          <w:lang w:val="it-IT"/>
        </w:rPr>
        <w:t>.</w:t>
      </w:r>
    </w:p>
    <w:p w14:paraId="55B29BB5" w14:textId="727D88DF" w:rsidR="004132E3" w:rsidRDefault="004132E3" w:rsidP="004132E3">
      <w:pPr>
        <w:pStyle w:val="Corpotesto"/>
        <w:spacing w:before="3"/>
        <w:ind w:left="851" w:right="114"/>
        <w:rPr>
          <w:rFonts w:ascii="Verdana" w:hAnsi="Verdana"/>
          <w:lang w:val="it-IT"/>
        </w:rPr>
      </w:pPr>
      <w:r w:rsidRPr="004132E3">
        <w:rPr>
          <w:rFonts w:ascii="Verdana" w:hAnsi="Verdana"/>
          <w:lang w:val="it-IT"/>
        </w:rPr>
        <w:t xml:space="preserve">Per risultare nella lista definitiva degli iscritti, l’iscrizione dovrà essere completata in ogni sua parte </w:t>
      </w:r>
      <w:r w:rsidR="009245E3">
        <w:rPr>
          <w:rFonts w:ascii="Verdana" w:hAnsi="Verdana"/>
          <w:lang w:val="it-IT"/>
        </w:rPr>
        <w:t xml:space="preserve">compilano l’apposito modulo di iscrizione allegato al presente bando e dovrà comprendere il pagamento della quota di iscrizione. Bando e modulo di iscrizione saranno pubblicati anche sul sito del Circolo Nautico Loano e si Racing </w:t>
      </w:r>
      <w:proofErr w:type="spellStart"/>
      <w:r w:rsidR="009245E3">
        <w:rPr>
          <w:rFonts w:ascii="Verdana" w:hAnsi="Verdana"/>
          <w:lang w:val="it-IT"/>
        </w:rPr>
        <w:t>Rules</w:t>
      </w:r>
      <w:proofErr w:type="spellEnd"/>
      <w:r w:rsidR="009245E3">
        <w:rPr>
          <w:rFonts w:ascii="Verdana" w:hAnsi="Verdana"/>
          <w:lang w:val="it-IT"/>
        </w:rPr>
        <w:t xml:space="preserve"> of </w:t>
      </w:r>
      <w:proofErr w:type="spellStart"/>
      <w:r w:rsidR="009245E3">
        <w:rPr>
          <w:rFonts w:ascii="Verdana" w:hAnsi="Verdana"/>
          <w:lang w:val="it-IT"/>
        </w:rPr>
        <w:t>Sailing</w:t>
      </w:r>
      <w:proofErr w:type="spellEnd"/>
      <w:r w:rsidR="009245E3">
        <w:rPr>
          <w:rFonts w:ascii="Verdana" w:hAnsi="Verdana"/>
          <w:lang w:val="it-IT"/>
        </w:rPr>
        <w:t xml:space="preserve">. Il modulo di iscrizione e ricevuta di iscrizione dovranno essere inviati contestualmente alla mail </w:t>
      </w:r>
      <w:hyperlink r:id="rId9" w:history="1">
        <w:r w:rsidR="009245E3" w:rsidRPr="00D218E1">
          <w:rPr>
            <w:rStyle w:val="Collegamentoipertestuale"/>
            <w:rFonts w:ascii="Verdana" w:hAnsi="Verdana"/>
            <w:lang w:val="it-IT"/>
          </w:rPr>
          <w:t>cnloano@gmail.com</w:t>
        </w:r>
      </w:hyperlink>
      <w:r w:rsidR="009245E3">
        <w:rPr>
          <w:rFonts w:ascii="Verdana" w:hAnsi="Verdana"/>
          <w:lang w:val="it-IT"/>
        </w:rPr>
        <w:t>.</w:t>
      </w:r>
    </w:p>
    <w:p w14:paraId="400C5C26" w14:textId="29D36E3D" w:rsidR="004132E3" w:rsidRPr="004132E3" w:rsidRDefault="004132E3" w:rsidP="004132E3">
      <w:pPr>
        <w:pStyle w:val="Corpotesto"/>
        <w:spacing w:before="3"/>
        <w:ind w:left="851" w:right="114" w:hanging="425"/>
        <w:rPr>
          <w:rFonts w:ascii="Verdana" w:hAnsi="Verdana"/>
          <w:u w:val="single"/>
          <w:lang w:val="it-IT"/>
        </w:rPr>
      </w:pPr>
      <w:r w:rsidRPr="004132E3">
        <w:rPr>
          <w:rFonts w:ascii="Verdana" w:hAnsi="Verdana"/>
          <w:lang w:val="it-IT"/>
        </w:rPr>
        <w:t>6.2</w:t>
      </w:r>
      <w:r>
        <w:rPr>
          <w:rFonts w:ascii="Verdana" w:hAnsi="Verdana"/>
          <w:u w:val="single"/>
          <w:lang w:val="it-IT"/>
        </w:rPr>
        <w:t xml:space="preserve"> </w:t>
      </w:r>
      <w:r w:rsidRPr="003F2DDC">
        <w:rPr>
          <w:rFonts w:ascii="Verdana" w:hAnsi="Verdana"/>
          <w:b/>
          <w:u w:val="single"/>
          <w:lang w:val="it-IT"/>
        </w:rPr>
        <w:t>La tassa di iscrizione è fissata in € 80.</w:t>
      </w:r>
      <w:r w:rsidRPr="004132E3">
        <w:rPr>
          <w:rFonts w:ascii="Verdana" w:hAnsi="Verdana"/>
          <w:u w:val="single"/>
          <w:lang w:val="it-IT"/>
        </w:rPr>
        <w:t xml:space="preserve"> Il pagamento dovrà avvenire, contestualmente alla preiscrizione, tramite bonifico bancario sul c/c intestato a </w:t>
      </w:r>
      <w:r w:rsidR="009245E3">
        <w:rPr>
          <w:rFonts w:ascii="Verdana" w:hAnsi="Verdana"/>
          <w:u w:val="single"/>
          <w:lang w:val="it-IT"/>
        </w:rPr>
        <w:t>Circolo Nautico Loano</w:t>
      </w:r>
      <w:r w:rsidRPr="004132E3">
        <w:rPr>
          <w:rFonts w:ascii="Verdana" w:hAnsi="Verdana"/>
          <w:u w:val="single"/>
          <w:lang w:val="it-IT"/>
        </w:rPr>
        <w:t xml:space="preserve"> </w:t>
      </w:r>
      <w:r w:rsidRPr="009245E3">
        <w:rPr>
          <w:rFonts w:ascii="Verdana" w:hAnsi="Verdana"/>
          <w:b/>
          <w:bCs/>
          <w:u w:val="single"/>
          <w:lang w:val="it-IT"/>
        </w:rPr>
        <w:t>IBAN: IT</w:t>
      </w:r>
      <w:r w:rsidR="009245E3" w:rsidRPr="009245E3">
        <w:rPr>
          <w:rFonts w:ascii="Verdana" w:hAnsi="Verdana"/>
          <w:b/>
          <w:bCs/>
          <w:u w:val="single"/>
          <w:lang w:val="it-IT"/>
        </w:rPr>
        <w:t>34V0200849430000100483431</w:t>
      </w:r>
      <w:r w:rsidR="009245E3">
        <w:rPr>
          <w:rFonts w:ascii="Verdana" w:hAnsi="Verdana"/>
          <w:b/>
          <w:bCs/>
          <w:u w:val="single"/>
          <w:lang w:val="it-IT"/>
        </w:rPr>
        <w:t>,</w:t>
      </w:r>
      <w:r w:rsidR="009245E3">
        <w:rPr>
          <w:rFonts w:ascii="Verdana" w:hAnsi="Verdana"/>
          <w:u w:val="single"/>
          <w:lang w:val="it-IT"/>
        </w:rPr>
        <w:t xml:space="preserve"> </w:t>
      </w:r>
      <w:r w:rsidRPr="004132E3">
        <w:rPr>
          <w:rFonts w:ascii="Verdana" w:hAnsi="Verdana"/>
          <w:u w:val="single"/>
          <w:lang w:val="it-IT"/>
        </w:rPr>
        <w:t xml:space="preserve">Banca </w:t>
      </w:r>
      <w:r w:rsidR="009245E3">
        <w:rPr>
          <w:rFonts w:ascii="Verdana" w:hAnsi="Verdana"/>
          <w:u w:val="single"/>
          <w:lang w:val="it-IT"/>
        </w:rPr>
        <w:t>Unicredit.</w:t>
      </w:r>
    </w:p>
    <w:p w14:paraId="4043B9AE" w14:textId="1AF12AA7" w:rsidR="004132E3" w:rsidRPr="003F2DDC" w:rsidRDefault="003F2DDC" w:rsidP="004132E3">
      <w:pPr>
        <w:pStyle w:val="Corpotesto"/>
        <w:spacing w:before="3"/>
        <w:ind w:left="851" w:right="114" w:hanging="425"/>
        <w:jc w:val="left"/>
        <w:rPr>
          <w:rFonts w:ascii="Verdana" w:hAnsi="Verdana" w:cs="Calibri"/>
          <w:i/>
          <w:lang w:val="it-IT"/>
        </w:rPr>
      </w:pPr>
      <w:r>
        <w:rPr>
          <w:rFonts w:ascii="Verdana" w:hAnsi="Verdana" w:cs="Calibri"/>
          <w:lang w:val="it-IT"/>
        </w:rPr>
        <w:t xml:space="preserve">6.3 </w:t>
      </w:r>
      <w:r w:rsidRPr="003F2DDC">
        <w:rPr>
          <w:rFonts w:ascii="Verdana" w:hAnsi="Verdana" w:cs="Calibri"/>
          <w:i/>
          <w:lang w:val="it-IT"/>
        </w:rPr>
        <w:t>Entro</w:t>
      </w:r>
      <w:r w:rsidR="004132E3" w:rsidRPr="003F2DDC">
        <w:rPr>
          <w:rFonts w:ascii="Verdana" w:hAnsi="Verdana" w:cs="Calibri"/>
          <w:i/>
          <w:lang w:val="it-IT"/>
        </w:rPr>
        <w:t xml:space="preserve"> e non oltre </w:t>
      </w:r>
      <w:r w:rsidR="00020783">
        <w:rPr>
          <w:rFonts w:ascii="Verdana" w:hAnsi="Verdana" w:cs="Calibri"/>
          <w:i/>
          <w:lang w:val="it-IT"/>
        </w:rPr>
        <w:t>10</w:t>
      </w:r>
      <w:r w:rsidR="004132E3" w:rsidRPr="003F2DDC">
        <w:rPr>
          <w:rFonts w:ascii="Verdana" w:hAnsi="Verdana" w:cs="Calibri"/>
          <w:i/>
          <w:lang w:val="it-IT"/>
        </w:rPr>
        <w:t xml:space="preserve"> giorni prima dell’inizio dell’evento, in caso di rinuncia alla partecipazione, potrà essere richiesto il rimborso della quota già versata.</w:t>
      </w:r>
    </w:p>
    <w:p w14:paraId="6D9D004E" w14:textId="77777777" w:rsidR="00BE2BEF" w:rsidRPr="00B83888" w:rsidRDefault="00BE2BEF" w:rsidP="00BE2BEF">
      <w:pPr>
        <w:pStyle w:val="Corpotesto"/>
        <w:spacing w:before="0" w:after="0"/>
        <w:ind w:left="851" w:right="114"/>
        <w:jc w:val="left"/>
        <w:rPr>
          <w:rFonts w:ascii="Verdana" w:eastAsia="SimSun" w:hAnsi="Verdana"/>
          <w:color w:val="000000"/>
          <w:kern w:val="1"/>
          <w:lang w:val="it-IT" w:eastAsia="zh-CN"/>
        </w:rPr>
      </w:pPr>
    </w:p>
    <w:p w14:paraId="3B2192DE" w14:textId="77777777" w:rsidR="00F953C5" w:rsidRPr="00F953C5" w:rsidRDefault="00C81AF6" w:rsidP="008906FD">
      <w:pPr>
        <w:pStyle w:val="Titolo1"/>
        <w:numPr>
          <w:ilvl w:val="0"/>
          <w:numId w:val="3"/>
        </w:numPr>
        <w:tabs>
          <w:tab w:val="clear" w:pos="916"/>
          <w:tab w:val="left" w:pos="567"/>
        </w:tabs>
        <w:spacing w:before="0"/>
        <w:ind w:left="864" w:hanging="722"/>
        <w:jc w:val="left"/>
        <w:rPr>
          <w:rFonts w:ascii="Verdana" w:hAnsi="Verdana"/>
          <w:lang w:val="it-IT"/>
        </w:rPr>
      </w:pPr>
      <w:r>
        <w:rPr>
          <w:rFonts w:ascii="Verdana" w:hAnsi="Verdana"/>
          <w:color w:val="44546A"/>
          <w:szCs w:val="24"/>
          <w:lang w:val="it-IT"/>
        </w:rPr>
        <w:t xml:space="preserve">   </w:t>
      </w:r>
      <w:r w:rsidR="00F60ADE" w:rsidRPr="00F953C5">
        <w:rPr>
          <w:rFonts w:ascii="Verdana" w:hAnsi="Verdana"/>
          <w:color w:val="44546A"/>
          <w:szCs w:val="24"/>
          <w:lang w:val="it-IT"/>
        </w:rPr>
        <w:t>TESSERAMENTI</w:t>
      </w:r>
    </w:p>
    <w:p w14:paraId="120C2319" w14:textId="77777777" w:rsidR="00F60ADE" w:rsidRPr="004132E3" w:rsidRDefault="00F60ADE" w:rsidP="00F953C5">
      <w:pPr>
        <w:pStyle w:val="Titolo1"/>
        <w:numPr>
          <w:ilvl w:val="0"/>
          <w:numId w:val="0"/>
        </w:numPr>
        <w:tabs>
          <w:tab w:val="clear" w:pos="916"/>
          <w:tab w:val="left" w:pos="567"/>
        </w:tabs>
        <w:spacing w:before="0"/>
        <w:ind w:left="864"/>
        <w:jc w:val="left"/>
        <w:rPr>
          <w:rFonts w:ascii="Verdana" w:hAnsi="Verdana"/>
          <w:b w:val="0"/>
          <w:sz w:val="20"/>
          <w:lang w:val="it-IT"/>
        </w:rPr>
      </w:pPr>
      <w:r w:rsidRPr="004132E3">
        <w:rPr>
          <w:rFonts w:ascii="Verdana" w:hAnsi="Verdana"/>
          <w:b w:val="0"/>
          <w:sz w:val="20"/>
          <w:lang w:val="it-IT"/>
        </w:rPr>
        <w:t>Tutti i concorrenti italiani dovranno essere in regola con il Tesseramento FIV (compreso il visto della visita medica)</w:t>
      </w:r>
    </w:p>
    <w:p w14:paraId="76AB1E64" w14:textId="77777777" w:rsidR="00F60ADE" w:rsidRPr="00F953C5" w:rsidRDefault="00F60ADE" w:rsidP="00035E4C">
      <w:pPr>
        <w:pStyle w:val="Titolo1"/>
        <w:numPr>
          <w:ilvl w:val="0"/>
          <w:numId w:val="0"/>
        </w:numPr>
        <w:tabs>
          <w:tab w:val="clear" w:pos="916"/>
          <w:tab w:val="left" w:pos="851"/>
        </w:tabs>
        <w:spacing w:before="0"/>
        <w:ind w:left="2694" w:hanging="2552"/>
        <w:jc w:val="left"/>
        <w:rPr>
          <w:rFonts w:ascii="Verdana" w:hAnsi="Verdana"/>
          <w:b w:val="0"/>
          <w:color w:val="44546A"/>
          <w:szCs w:val="24"/>
          <w:lang w:val="it-IT"/>
        </w:rPr>
      </w:pPr>
    </w:p>
    <w:p w14:paraId="1DB9D7E5" w14:textId="77777777" w:rsidR="00035E4C" w:rsidRPr="00F60ADE" w:rsidRDefault="00F60ADE" w:rsidP="008906FD">
      <w:pPr>
        <w:pStyle w:val="Titolo1"/>
        <w:numPr>
          <w:ilvl w:val="0"/>
          <w:numId w:val="3"/>
        </w:numPr>
        <w:tabs>
          <w:tab w:val="clear" w:pos="916"/>
          <w:tab w:val="left" w:pos="851"/>
        </w:tabs>
        <w:spacing w:before="0"/>
        <w:ind w:hanging="290"/>
        <w:jc w:val="left"/>
        <w:rPr>
          <w:rFonts w:ascii="Verdana" w:hAnsi="Verdana"/>
          <w:color w:val="44546A"/>
          <w:szCs w:val="24"/>
          <w:lang w:val="it-IT"/>
        </w:rPr>
      </w:pPr>
      <w:r>
        <w:rPr>
          <w:rFonts w:ascii="Verdana" w:hAnsi="Verdana"/>
          <w:color w:val="44546A"/>
          <w:szCs w:val="24"/>
          <w:lang w:val="it-IT"/>
        </w:rPr>
        <w:t xml:space="preserve">     </w:t>
      </w:r>
      <w:r w:rsidR="00035E4C" w:rsidRPr="00F60ADE">
        <w:rPr>
          <w:rFonts w:ascii="Verdana" w:hAnsi="Verdana"/>
          <w:color w:val="44546A"/>
          <w:szCs w:val="24"/>
          <w:lang w:val="it-IT"/>
        </w:rPr>
        <w:t>ASSICURAZIONE</w:t>
      </w:r>
    </w:p>
    <w:p w14:paraId="7D9C1F84" w14:textId="77777777" w:rsidR="00035E4C" w:rsidRPr="00BE2BEF" w:rsidRDefault="00035E4C" w:rsidP="00035E4C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sz w:val="20"/>
          <w:lang w:val="it-IT"/>
        </w:rPr>
      </w:pPr>
      <w:r w:rsidRPr="00471627">
        <w:rPr>
          <w:rFonts w:ascii="Verdana" w:hAnsi="Verdana"/>
          <w:b w:val="0"/>
          <w:sz w:val="20"/>
          <w:lang w:val="it-IT"/>
        </w:rPr>
        <w:t xml:space="preserve"> </w:t>
      </w:r>
      <w:r>
        <w:rPr>
          <w:rFonts w:ascii="Verdana" w:hAnsi="Verdana"/>
          <w:b w:val="0"/>
          <w:sz w:val="20"/>
          <w:lang w:val="it-IT"/>
        </w:rPr>
        <w:tab/>
      </w:r>
      <w:r w:rsidR="004132E3" w:rsidRPr="004132E3">
        <w:rPr>
          <w:rFonts w:ascii="Verdana" w:hAnsi="Verdana"/>
          <w:b w:val="0"/>
          <w:sz w:val="20"/>
          <w:lang w:val="it-IT"/>
        </w:rPr>
        <w:t xml:space="preserve">Le imbarcazioni dovranno essere assicurate per la responsabilità civile per danni a terzi secondo quanto previsto al punto “D1” ASSICURAZIONI” della Normativa Generale FIV per L’attività Sportiva Organizzata in Italia con </w:t>
      </w:r>
      <w:r w:rsidR="004132E3" w:rsidRPr="00BE2BEF">
        <w:rPr>
          <w:rFonts w:ascii="Verdana" w:hAnsi="Verdana"/>
          <w:sz w:val="20"/>
          <w:lang w:val="it-IT"/>
        </w:rPr>
        <w:t>massimale minimo pari a € 1.500.000,00</w:t>
      </w:r>
      <w:r w:rsidR="004132E3" w:rsidRPr="004132E3">
        <w:rPr>
          <w:rFonts w:ascii="Verdana" w:hAnsi="Verdana"/>
          <w:b w:val="0"/>
          <w:sz w:val="20"/>
          <w:lang w:val="it-IT"/>
        </w:rPr>
        <w:t xml:space="preserve">. La polizza assicurativa o valido documento sostitutivo dovrà essere inviato all’atto dell’iscrizione. La polizza assicurativa potrà essere sostituita dalla </w:t>
      </w:r>
      <w:r w:rsidR="004132E3" w:rsidRPr="00BE2BEF">
        <w:rPr>
          <w:rFonts w:ascii="Verdana" w:hAnsi="Verdana"/>
          <w:sz w:val="20"/>
          <w:lang w:val="it-IT"/>
        </w:rPr>
        <w:t>Tessera FIV Plus.</w:t>
      </w:r>
    </w:p>
    <w:p w14:paraId="6971F50D" w14:textId="77777777" w:rsidR="00035E4C" w:rsidRPr="00BE2BEF" w:rsidRDefault="00035E4C" w:rsidP="00035E4C">
      <w:pPr>
        <w:rPr>
          <w:b/>
          <w:lang w:val="it-IT"/>
        </w:rPr>
      </w:pPr>
    </w:p>
    <w:p w14:paraId="53D2D55A" w14:textId="77777777" w:rsidR="00035E4C" w:rsidRPr="001A3E50" w:rsidRDefault="00CF6EF2" w:rsidP="008906FD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>
        <w:rPr>
          <w:rFonts w:ascii="Verdana" w:hAnsi="Verdana"/>
          <w:color w:val="44546A"/>
          <w:szCs w:val="24"/>
          <w:lang w:val="it-IT"/>
        </w:rPr>
        <w:t>9</w:t>
      </w:r>
      <w:r w:rsidR="00035E4C" w:rsidRPr="001A3E50">
        <w:rPr>
          <w:rFonts w:ascii="Verdana" w:hAnsi="Verdana"/>
          <w:color w:val="44546A"/>
          <w:szCs w:val="24"/>
          <w:lang w:val="it-IT"/>
        </w:rPr>
        <w:t xml:space="preserve">. </w:t>
      </w:r>
      <w:r w:rsidR="00035E4C" w:rsidRPr="001A3E50">
        <w:rPr>
          <w:rFonts w:ascii="Verdana" w:hAnsi="Verdana"/>
          <w:color w:val="44546A"/>
          <w:szCs w:val="24"/>
          <w:lang w:val="it-IT"/>
        </w:rPr>
        <w:tab/>
      </w:r>
      <w:r w:rsidR="00F44512">
        <w:rPr>
          <w:rFonts w:ascii="Verdana" w:hAnsi="Verdana"/>
          <w:color w:val="44546A"/>
          <w:szCs w:val="24"/>
          <w:lang w:val="it-IT"/>
        </w:rPr>
        <w:t xml:space="preserve">CERTIFICATI DI </w:t>
      </w:r>
      <w:r w:rsidR="00035E4C" w:rsidRPr="001A3E50">
        <w:rPr>
          <w:rFonts w:ascii="Verdana" w:hAnsi="Verdana"/>
          <w:color w:val="44546A"/>
          <w:szCs w:val="24"/>
          <w:lang w:val="it-IT"/>
        </w:rPr>
        <w:t>STAZZ</w:t>
      </w:r>
      <w:r w:rsidR="00F44512">
        <w:rPr>
          <w:rFonts w:ascii="Verdana" w:hAnsi="Verdana"/>
          <w:color w:val="44546A"/>
          <w:szCs w:val="24"/>
          <w:lang w:val="it-IT"/>
        </w:rPr>
        <w:t xml:space="preserve">A </w:t>
      </w:r>
      <w:r w:rsidR="00035E4C">
        <w:rPr>
          <w:rFonts w:ascii="Verdana" w:hAnsi="Verdana"/>
          <w:color w:val="44546A"/>
          <w:szCs w:val="24"/>
          <w:lang w:val="it-IT"/>
        </w:rPr>
        <w:t>(DP) (NP)</w:t>
      </w:r>
    </w:p>
    <w:p w14:paraId="5A4FD188" w14:textId="77777777" w:rsidR="00035E4C" w:rsidRPr="001A5A6A" w:rsidRDefault="00035E4C" w:rsidP="00C31D0F">
      <w:pPr>
        <w:pStyle w:val="Titolo1"/>
        <w:numPr>
          <w:ilvl w:val="0"/>
          <w:numId w:val="0"/>
        </w:numPr>
        <w:tabs>
          <w:tab w:val="clear" w:pos="-92"/>
          <w:tab w:val="clear" w:pos="196"/>
          <w:tab w:val="clear" w:pos="916"/>
          <w:tab w:val="clear" w:pos="1636"/>
          <w:tab w:val="clear" w:pos="2356"/>
          <w:tab w:val="clear" w:pos="3076"/>
          <w:tab w:val="clear" w:pos="3796"/>
          <w:tab w:val="clear" w:pos="4516"/>
          <w:tab w:val="clear" w:pos="5236"/>
          <w:tab w:val="clear" w:pos="5956"/>
          <w:tab w:val="clear" w:pos="6676"/>
          <w:tab w:val="clear" w:pos="7396"/>
          <w:tab w:val="clear" w:pos="8116"/>
          <w:tab w:val="clear" w:pos="8836"/>
          <w:tab w:val="clear" w:pos="9556"/>
          <w:tab w:val="clear" w:pos="10276"/>
          <w:tab w:val="clear" w:pos="10996"/>
        </w:tabs>
        <w:spacing w:before="0"/>
        <w:ind w:left="851" w:hanging="425"/>
        <w:jc w:val="left"/>
        <w:rPr>
          <w:rFonts w:ascii="Verdana" w:hAnsi="Verdana" w:cs="Arial"/>
          <w:b w:val="0"/>
          <w:sz w:val="20"/>
          <w:lang w:val="it-IT"/>
        </w:rPr>
      </w:pPr>
      <w:r>
        <w:rPr>
          <w:rFonts w:ascii="Verdana" w:hAnsi="Verdana"/>
          <w:b w:val="0"/>
          <w:color w:val="44546A"/>
          <w:sz w:val="20"/>
          <w:lang w:val="it-IT"/>
        </w:rPr>
        <w:t xml:space="preserve"> </w:t>
      </w:r>
      <w:r w:rsidR="008906FD">
        <w:rPr>
          <w:rFonts w:ascii="Verdana" w:hAnsi="Verdana"/>
          <w:b w:val="0"/>
          <w:color w:val="44546A"/>
          <w:sz w:val="20"/>
          <w:lang w:val="it-IT"/>
        </w:rPr>
        <w:t>9</w:t>
      </w:r>
      <w:r w:rsidRPr="00C31D0F">
        <w:rPr>
          <w:rFonts w:ascii="Verdana" w:hAnsi="Verdana"/>
          <w:b w:val="0"/>
          <w:color w:val="44546A"/>
          <w:sz w:val="20"/>
          <w:lang w:val="it-IT"/>
        </w:rPr>
        <w:t>.</w:t>
      </w:r>
      <w:r w:rsidRPr="00C31D0F">
        <w:rPr>
          <w:rFonts w:ascii="Verdana" w:hAnsi="Verdana"/>
          <w:b w:val="0"/>
          <w:color w:val="000000"/>
          <w:sz w:val="20"/>
          <w:lang w:val="it-IT"/>
        </w:rPr>
        <w:t xml:space="preserve">1 </w:t>
      </w:r>
      <w:r w:rsidRPr="001A5A6A">
        <w:rPr>
          <w:rFonts w:ascii="Verdana" w:hAnsi="Verdana" w:cs="Arial"/>
          <w:b w:val="0"/>
          <w:bCs/>
          <w:sz w:val="20"/>
          <w:lang w:val="it-IT"/>
        </w:rPr>
        <w:t>Non è richiesto certificato di stazza.</w:t>
      </w:r>
      <w:r w:rsidRPr="001A5A6A">
        <w:rPr>
          <w:rFonts w:ascii="Verdana" w:hAnsi="Verdana" w:cs="Arial"/>
          <w:b w:val="0"/>
          <w:sz w:val="20"/>
          <w:lang w:val="it-IT"/>
        </w:rPr>
        <w:t xml:space="preserve">     </w:t>
      </w:r>
    </w:p>
    <w:p w14:paraId="43264791" w14:textId="1D7FBA90" w:rsidR="00F60ADE" w:rsidRDefault="00C31D0F" w:rsidP="00F60ADE">
      <w:pPr>
        <w:tabs>
          <w:tab w:val="clear" w:pos="432"/>
        </w:tabs>
        <w:ind w:left="851" w:hanging="709"/>
        <w:rPr>
          <w:rFonts w:ascii="Verdana" w:hAnsi="Verdana"/>
          <w:color w:val="000000"/>
          <w:lang w:val="it-IT"/>
        </w:rPr>
      </w:pPr>
      <w:r w:rsidRPr="00F60ADE">
        <w:rPr>
          <w:rFonts w:ascii="Verdana" w:hAnsi="Verdana"/>
          <w:color w:val="000000"/>
          <w:lang w:val="it-IT"/>
        </w:rPr>
        <w:t xml:space="preserve">     </w:t>
      </w:r>
      <w:r w:rsidR="008906FD">
        <w:rPr>
          <w:rFonts w:ascii="Verdana" w:hAnsi="Verdana"/>
          <w:color w:val="000000"/>
          <w:lang w:val="it-IT"/>
        </w:rPr>
        <w:t>9</w:t>
      </w:r>
      <w:r w:rsidRPr="00F60ADE">
        <w:rPr>
          <w:rFonts w:ascii="Verdana" w:hAnsi="Verdana"/>
          <w:color w:val="000000"/>
          <w:lang w:val="it-IT"/>
        </w:rPr>
        <w:t>.2</w:t>
      </w:r>
      <w:r w:rsidR="00F60ADE" w:rsidRPr="00F60ADE">
        <w:rPr>
          <w:rFonts w:ascii="Verdana" w:hAnsi="Verdana"/>
          <w:color w:val="000000"/>
          <w:lang w:val="it-IT"/>
        </w:rPr>
        <w:t xml:space="preserve"> </w:t>
      </w:r>
      <w:r w:rsidR="00035E4C" w:rsidRPr="00F60ADE">
        <w:rPr>
          <w:rFonts w:ascii="Verdana" w:hAnsi="Verdana"/>
          <w:color w:val="000000"/>
          <w:lang w:val="it-IT"/>
        </w:rPr>
        <w:t>Tutti i concorrenti de</w:t>
      </w:r>
      <w:r w:rsidRPr="00F60ADE">
        <w:rPr>
          <w:rFonts w:ascii="Verdana" w:hAnsi="Verdana"/>
          <w:color w:val="000000"/>
          <w:lang w:val="it-IT"/>
        </w:rPr>
        <w:t>vono</w:t>
      </w:r>
      <w:r w:rsidR="00035E4C" w:rsidRPr="00F60ADE">
        <w:rPr>
          <w:rFonts w:ascii="Verdana" w:hAnsi="Verdana"/>
          <w:color w:val="000000"/>
          <w:lang w:val="it-IT"/>
        </w:rPr>
        <w:t xml:space="preserve"> utilizzare solo uno scafo, una vela, albero, boma, deriva e timone che </w:t>
      </w:r>
      <w:r w:rsidRPr="00F60ADE">
        <w:rPr>
          <w:rFonts w:ascii="Verdana" w:hAnsi="Verdana"/>
          <w:color w:val="000000"/>
          <w:lang w:val="it-IT"/>
        </w:rPr>
        <w:t xml:space="preserve">possono essere identificati durante </w:t>
      </w:r>
      <w:r w:rsidR="00035E4C" w:rsidRPr="00F60ADE">
        <w:rPr>
          <w:rFonts w:ascii="Verdana" w:hAnsi="Verdana"/>
          <w:color w:val="000000"/>
          <w:lang w:val="it-IT"/>
        </w:rPr>
        <w:t xml:space="preserve">le stazze. </w:t>
      </w:r>
    </w:p>
    <w:p w14:paraId="2E945480" w14:textId="77777777" w:rsidR="00C31D0F" w:rsidRDefault="00F60ADE" w:rsidP="00F60ADE">
      <w:pPr>
        <w:tabs>
          <w:tab w:val="clear" w:pos="432"/>
          <w:tab w:val="clear" w:pos="864"/>
        </w:tabs>
        <w:ind w:left="851" w:hanging="709"/>
        <w:rPr>
          <w:rFonts w:ascii="Verdana" w:eastAsiaTheme="minorHAnsi" w:hAnsi="Verdana" w:cstheme="minorBidi"/>
          <w:lang w:val="it-IT" w:eastAsia="en-US"/>
        </w:rPr>
      </w:pPr>
      <w:r>
        <w:rPr>
          <w:rFonts w:ascii="Verdana" w:hAnsi="Verdana"/>
          <w:color w:val="000000"/>
          <w:lang w:val="it-IT"/>
        </w:rPr>
        <w:t xml:space="preserve">     </w:t>
      </w:r>
      <w:r w:rsidR="008906FD">
        <w:rPr>
          <w:rFonts w:ascii="Verdana" w:hAnsi="Verdana"/>
          <w:color w:val="000000"/>
          <w:lang w:val="it-IT"/>
        </w:rPr>
        <w:t>9</w:t>
      </w:r>
      <w:r>
        <w:rPr>
          <w:rFonts w:ascii="Verdana" w:hAnsi="Verdana"/>
          <w:color w:val="000000"/>
          <w:lang w:val="it-IT"/>
        </w:rPr>
        <w:t xml:space="preserve">.3 </w:t>
      </w:r>
      <w:r w:rsidR="00035E4C" w:rsidRPr="00F60ADE">
        <w:rPr>
          <w:rFonts w:ascii="Verdana" w:hAnsi="Verdana"/>
          <w:color w:val="000000"/>
          <w:lang w:val="it-IT"/>
        </w:rPr>
        <w:t>Non è possibile cambiare attrezzatura durante ogni singola serie di prove.</w:t>
      </w:r>
      <w:r w:rsidR="00C31D0F" w:rsidRPr="00F60ADE">
        <w:rPr>
          <w:rFonts w:ascii="Verdana" w:hAnsi="Verdana"/>
          <w:color w:val="000000"/>
          <w:lang w:val="it-IT"/>
        </w:rPr>
        <w:t xml:space="preserve"> I concorrenti saranno responsabili del rispetto delle regole di stazza e dovranno applicare i bollini di autocertificazione (se previsti) distribuiti alle singole regate. In caso di danneggiamento dello scafo e/o </w:t>
      </w:r>
      <w:r w:rsidR="00C31D0F" w:rsidRPr="00F60ADE">
        <w:rPr>
          <w:rFonts w:ascii="Verdana" w:eastAsiaTheme="minorHAnsi" w:hAnsi="Verdana" w:cstheme="minorBidi"/>
          <w:lang w:val="it-IT" w:eastAsia="en-US"/>
        </w:rPr>
        <w:t>dell’equipaggiamento, gli stessi potranno essere sostituiti solamente dopo l’autorizzazione scritta del Comitato T</w:t>
      </w:r>
      <w:r w:rsidR="00C31D0F" w:rsidRPr="00C31D0F">
        <w:rPr>
          <w:rFonts w:ascii="Verdana" w:eastAsiaTheme="minorHAnsi" w:hAnsi="Verdana" w:cstheme="minorBidi"/>
          <w:lang w:val="it-IT" w:eastAsia="en-US"/>
        </w:rPr>
        <w:t>ecnico o, in sua assenza, del CdR.</w:t>
      </w:r>
    </w:p>
    <w:p w14:paraId="0B7A8FA4" w14:textId="77777777" w:rsidR="00C31D0F" w:rsidRDefault="008906FD" w:rsidP="00F60ADE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after="160" w:line="259" w:lineRule="auto"/>
        <w:ind w:left="851" w:hanging="425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>
        <w:rPr>
          <w:rFonts w:ascii="Verdana" w:eastAsiaTheme="minorHAnsi" w:hAnsi="Verdana" w:cstheme="minorBidi"/>
          <w:lang w:val="it-IT" w:eastAsia="en-US"/>
        </w:rPr>
        <w:t>9</w:t>
      </w:r>
      <w:r w:rsidR="00F60ADE">
        <w:rPr>
          <w:rFonts w:ascii="Verdana" w:eastAsiaTheme="minorHAnsi" w:hAnsi="Verdana" w:cstheme="minorBidi"/>
          <w:lang w:val="it-IT" w:eastAsia="en-US"/>
        </w:rPr>
        <w:t xml:space="preserve">.4 </w:t>
      </w:r>
      <w:r w:rsidR="00C31D0F" w:rsidRPr="00C31D0F">
        <w:rPr>
          <w:rFonts w:ascii="Verdana" w:eastAsiaTheme="minorHAnsi" w:hAnsi="Verdana" w:cstheme="minorBidi"/>
          <w:lang w:val="it-IT" w:eastAsia="en-US"/>
        </w:rPr>
        <w:t>Ogni eventuale controllo sarà effettuato tenendo conto del regolamento alle stazze per la Classe Laser</w:t>
      </w:r>
      <w:r w:rsidR="00F60ADE">
        <w:rPr>
          <w:rFonts w:ascii="Verdana" w:eastAsiaTheme="minorHAnsi" w:hAnsi="Verdana" w:cstheme="minorBidi"/>
          <w:lang w:val="it-IT" w:eastAsia="en-US"/>
        </w:rPr>
        <w:t xml:space="preserve"> </w:t>
      </w:r>
      <w:r w:rsidR="00C31D0F" w:rsidRPr="00C31D0F">
        <w:rPr>
          <w:rFonts w:ascii="Verdana" w:eastAsiaTheme="minorHAnsi" w:hAnsi="Verdana" w:cstheme="minorBidi"/>
          <w:lang w:val="it-IT" w:eastAsia="en-US"/>
        </w:rPr>
        <w:t>edizione corrente.</w:t>
      </w:r>
    </w:p>
    <w:p w14:paraId="77E53195" w14:textId="77777777" w:rsidR="00C31D0F" w:rsidRDefault="008906FD" w:rsidP="00F60ADE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after="160" w:line="259" w:lineRule="auto"/>
        <w:ind w:left="851" w:hanging="425"/>
        <w:jc w:val="left"/>
        <w:textAlignment w:val="auto"/>
        <w:rPr>
          <w:rFonts w:ascii="Verdana" w:eastAsiaTheme="minorHAnsi" w:hAnsi="Verdana" w:cstheme="minorBidi"/>
          <w:b/>
          <w:lang w:val="it-IT" w:eastAsia="en-US"/>
        </w:rPr>
      </w:pPr>
      <w:r>
        <w:rPr>
          <w:rFonts w:ascii="Verdana" w:eastAsiaTheme="minorHAnsi" w:hAnsi="Verdana" w:cstheme="minorBidi"/>
          <w:b/>
          <w:lang w:val="it-IT" w:eastAsia="en-US"/>
        </w:rPr>
        <w:lastRenderedPageBreak/>
        <w:t>9</w:t>
      </w:r>
      <w:r w:rsidR="00F60ADE">
        <w:rPr>
          <w:rFonts w:ascii="Verdana" w:eastAsiaTheme="minorHAnsi" w:hAnsi="Verdana" w:cstheme="minorBidi"/>
          <w:b/>
          <w:lang w:val="it-IT" w:eastAsia="en-US"/>
        </w:rPr>
        <w:t xml:space="preserve">.5 </w:t>
      </w:r>
      <w:r w:rsidR="00C31D0F" w:rsidRPr="00C31D0F">
        <w:rPr>
          <w:rFonts w:ascii="Verdana" w:eastAsiaTheme="minorHAnsi" w:hAnsi="Verdana" w:cstheme="minorBidi"/>
          <w:b/>
          <w:lang w:val="it-IT" w:eastAsia="en-US"/>
        </w:rPr>
        <w:t xml:space="preserve">Per tutte le Classi e Categorie i numeri velici dovranno essere </w:t>
      </w:r>
      <w:r w:rsidR="003F2DDC">
        <w:rPr>
          <w:rFonts w:ascii="Verdana" w:eastAsiaTheme="minorHAnsi" w:hAnsi="Verdana" w:cstheme="minorBidi"/>
          <w:b/>
          <w:lang w:val="it-IT" w:eastAsia="en-US"/>
        </w:rPr>
        <w:t>con</w:t>
      </w:r>
      <w:r w:rsidR="003F2DDC" w:rsidRPr="00C31D0F">
        <w:rPr>
          <w:rFonts w:ascii="Verdana" w:eastAsiaTheme="minorHAnsi" w:hAnsi="Verdana" w:cstheme="minorBidi"/>
          <w:b/>
          <w:lang w:val="it-IT" w:eastAsia="en-US"/>
        </w:rPr>
        <w:t>formi</w:t>
      </w:r>
      <w:r w:rsidR="00C31D0F" w:rsidRPr="00C31D0F">
        <w:rPr>
          <w:rFonts w:ascii="Verdana" w:eastAsiaTheme="minorHAnsi" w:hAnsi="Verdana" w:cstheme="minorBidi"/>
          <w:b/>
          <w:lang w:val="it-IT" w:eastAsia="en-US"/>
        </w:rPr>
        <w:t xml:space="preserve"> a quanto indicato dal</w:t>
      </w:r>
      <w:r w:rsidR="00F60ADE">
        <w:rPr>
          <w:rFonts w:ascii="Verdana" w:eastAsiaTheme="minorHAnsi" w:hAnsi="Verdana" w:cstheme="minorBidi"/>
          <w:b/>
          <w:lang w:val="it-IT" w:eastAsia="en-US"/>
        </w:rPr>
        <w:t xml:space="preserve"> </w:t>
      </w:r>
      <w:r w:rsidR="00C31D0F" w:rsidRPr="00C31D0F">
        <w:rPr>
          <w:rFonts w:ascii="Verdana" w:eastAsiaTheme="minorHAnsi" w:hAnsi="Verdana" w:cstheme="minorBidi"/>
          <w:b/>
          <w:lang w:val="it-IT" w:eastAsia="en-US"/>
        </w:rPr>
        <w:t xml:space="preserve">regolamento di Classe. Non </w:t>
      </w:r>
      <w:r w:rsidR="00F60ADE">
        <w:rPr>
          <w:rFonts w:ascii="Verdana" w:eastAsiaTheme="minorHAnsi" w:hAnsi="Verdana" w:cstheme="minorBidi"/>
          <w:b/>
          <w:lang w:val="it-IT" w:eastAsia="en-US"/>
        </w:rPr>
        <w:t>s</w:t>
      </w:r>
      <w:r w:rsidR="00C31D0F" w:rsidRPr="00C31D0F">
        <w:rPr>
          <w:rFonts w:ascii="Verdana" w:eastAsiaTheme="minorHAnsi" w:hAnsi="Verdana" w:cstheme="minorBidi"/>
          <w:b/>
          <w:lang w:val="it-IT" w:eastAsia="en-US"/>
        </w:rPr>
        <w:t>ono ammessi numeri velici non conformi.</w:t>
      </w:r>
    </w:p>
    <w:p w14:paraId="2EAC2B5F" w14:textId="77777777" w:rsidR="00F44512" w:rsidRPr="001A3E50" w:rsidRDefault="00CF6EF2" w:rsidP="008906FD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>
        <w:rPr>
          <w:rFonts w:ascii="Verdana" w:hAnsi="Verdana"/>
          <w:color w:val="44546A"/>
          <w:szCs w:val="24"/>
          <w:lang w:val="it-IT"/>
        </w:rPr>
        <w:t>10</w:t>
      </w:r>
      <w:r w:rsidR="00035E4C" w:rsidRPr="001A3E50">
        <w:rPr>
          <w:rFonts w:ascii="Verdana" w:hAnsi="Verdana"/>
          <w:color w:val="44546A"/>
          <w:szCs w:val="24"/>
          <w:lang w:val="it-IT"/>
        </w:rPr>
        <w:t xml:space="preserve">. </w:t>
      </w:r>
      <w:r w:rsidR="00035E4C">
        <w:rPr>
          <w:rFonts w:ascii="Verdana" w:hAnsi="Verdana"/>
          <w:color w:val="44546A"/>
          <w:szCs w:val="24"/>
          <w:lang w:val="it-IT"/>
        </w:rPr>
        <w:tab/>
      </w:r>
      <w:r w:rsidR="00F44512">
        <w:rPr>
          <w:rFonts w:ascii="Verdana" w:hAnsi="Verdana"/>
          <w:color w:val="44546A"/>
          <w:szCs w:val="24"/>
          <w:lang w:val="it-IT"/>
        </w:rPr>
        <w:t xml:space="preserve">CONTROLLI DI </w:t>
      </w:r>
      <w:r w:rsidR="00F44512" w:rsidRPr="001A3E50">
        <w:rPr>
          <w:rFonts w:ascii="Verdana" w:hAnsi="Verdana"/>
          <w:color w:val="44546A"/>
          <w:szCs w:val="24"/>
          <w:lang w:val="it-IT"/>
        </w:rPr>
        <w:t>STAZZ</w:t>
      </w:r>
      <w:r w:rsidR="00F44512">
        <w:rPr>
          <w:rFonts w:ascii="Verdana" w:hAnsi="Verdana"/>
          <w:color w:val="44546A"/>
          <w:szCs w:val="24"/>
          <w:lang w:val="it-IT"/>
        </w:rPr>
        <w:t>A (DP) (NP)</w:t>
      </w:r>
    </w:p>
    <w:p w14:paraId="1E08BA4C" w14:textId="77777777" w:rsidR="00F44512" w:rsidRPr="003F2DDC" w:rsidRDefault="00F44512" w:rsidP="00F44512">
      <w:pPr>
        <w:tabs>
          <w:tab w:val="clear" w:pos="432"/>
          <w:tab w:val="clear" w:pos="864"/>
        </w:tabs>
        <w:ind w:left="851"/>
        <w:rPr>
          <w:rFonts w:ascii="Verdana" w:eastAsiaTheme="minorHAnsi" w:hAnsi="Verdana" w:cstheme="minorBidi"/>
          <w:lang w:val="it-IT" w:eastAsia="en-US"/>
        </w:rPr>
      </w:pPr>
      <w:r w:rsidRPr="003F2DDC">
        <w:rPr>
          <w:rFonts w:ascii="Verdana" w:eastAsiaTheme="minorHAnsi" w:hAnsi="Verdana" w:cstheme="minorBidi"/>
          <w:lang w:val="it-IT" w:eastAsia="en-US"/>
        </w:rPr>
        <w:t xml:space="preserve">Non vi saranno controlli preventivi di stazza ma potranno essere effettuati controlli a </w:t>
      </w:r>
      <w:r w:rsidR="003F2DDC" w:rsidRPr="003F2DDC">
        <w:rPr>
          <w:rFonts w:ascii="Verdana" w:eastAsiaTheme="minorHAnsi" w:hAnsi="Verdana" w:cstheme="minorBidi"/>
          <w:lang w:val="it-IT" w:eastAsia="en-US"/>
        </w:rPr>
        <w:t>discrezione del</w:t>
      </w:r>
      <w:r w:rsidRPr="003F2DDC">
        <w:rPr>
          <w:rFonts w:ascii="Verdana" w:eastAsiaTheme="minorHAnsi" w:hAnsi="Verdana" w:cstheme="minorBidi"/>
          <w:lang w:val="it-IT" w:eastAsia="en-US"/>
        </w:rPr>
        <w:t xml:space="preserve"> Comitato Tecnico o, se non nominato o </w:t>
      </w:r>
      <w:r w:rsidR="003F2DDC" w:rsidRPr="003F2DDC">
        <w:rPr>
          <w:rFonts w:ascii="Verdana" w:eastAsiaTheme="minorHAnsi" w:hAnsi="Verdana" w:cstheme="minorBidi"/>
          <w:lang w:val="it-IT" w:eastAsia="en-US"/>
        </w:rPr>
        <w:t>presente.</w:t>
      </w:r>
      <w:r w:rsidRPr="003F2DDC">
        <w:rPr>
          <w:rFonts w:ascii="Verdana" w:eastAsiaTheme="minorHAnsi" w:hAnsi="Verdana" w:cstheme="minorBidi"/>
          <w:lang w:val="it-IT" w:eastAsia="en-US"/>
        </w:rPr>
        <w:t xml:space="preserve"> dei rispettivi CdR o del Comitato per le Proteste durante e/o dopo le regate.</w:t>
      </w:r>
    </w:p>
    <w:p w14:paraId="4FDFC6D5" w14:textId="77777777" w:rsidR="009B117D" w:rsidRPr="004C565C" w:rsidRDefault="00F44512" w:rsidP="009B117D">
      <w:pPr>
        <w:pStyle w:val="Titolo1"/>
        <w:numPr>
          <w:ilvl w:val="0"/>
          <w:numId w:val="0"/>
        </w:numPr>
        <w:tabs>
          <w:tab w:val="clear" w:pos="916"/>
          <w:tab w:val="left" w:pos="567"/>
        </w:tabs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>
        <w:rPr>
          <w:rFonts w:ascii="Verdana" w:hAnsi="Verdana"/>
          <w:color w:val="44546A"/>
          <w:szCs w:val="24"/>
          <w:lang w:val="it-IT"/>
        </w:rPr>
        <w:t xml:space="preserve">11.   </w:t>
      </w:r>
      <w:r w:rsidR="009B117D" w:rsidRPr="004C565C">
        <w:rPr>
          <w:rFonts w:ascii="Verdana" w:hAnsi="Verdana"/>
          <w:color w:val="44546A"/>
          <w:szCs w:val="24"/>
          <w:lang w:val="it-IT"/>
        </w:rPr>
        <w:t>NUMERO DELLE PROVE, PUNTEGGIO, CLASSIFICA</w:t>
      </w:r>
    </w:p>
    <w:p w14:paraId="6E76AE98" w14:textId="4AB3A65D" w:rsidR="009A62B8" w:rsidRPr="004C565C" w:rsidRDefault="009B117D" w:rsidP="009B117D">
      <w:pPr>
        <w:ind w:left="851"/>
        <w:rPr>
          <w:rFonts w:ascii="Verdana" w:eastAsiaTheme="minorHAnsi" w:hAnsi="Verdana" w:cstheme="minorBidi"/>
          <w:lang w:val="it-IT" w:eastAsia="en-US"/>
        </w:rPr>
      </w:pPr>
      <w:r w:rsidRPr="004C565C">
        <w:rPr>
          <w:rFonts w:ascii="Verdana" w:hAnsi="Verdana"/>
          <w:lang w:val="it-IT"/>
        </w:rPr>
        <w:tab/>
      </w:r>
      <w:r w:rsidRPr="004C565C">
        <w:rPr>
          <w:rFonts w:ascii="Verdana" w:eastAsiaTheme="minorHAnsi" w:hAnsi="Verdana" w:cstheme="minorBidi"/>
          <w:lang w:val="it-IT" w:eastAsia="en-US"/>
        </w:rPr>
        <w:t xml:space="preserve">Per tutte le Classi in Regata, se possibile, saranno disputate </w:t>
      </w:r>
      <w:r w:rsidR="00AC075F" w:rsidRPr="004C565C">
        <w:rPr>
          <w:rFonts w:ascii="Verdana" w:eastAsiaTheme="minorHAnsi" w:hAnsi="Verdana" w:cstheme="minorBidi"/>
          <w:lang w:val="it-IT" w:eastAsia="en-US"/>
        </w:rPr>
        <w:t>6</w:t>
      </w:r>
      <w:r w:rsidRPr="004C565C">
        <w:rPr>
          <w:rFonts w:ascii="Verdana" w:eastAsiaTheme="minorHAnsi" w:hAnsi="Verdana" w:cstheme="minorBidi"/>
          <w:lang w:val="it-IT" w:eastAsia="en-US"/>
        </w:rPr>
        <w:t xml:space="preserve"> prove, con un massimo di </w:t>
      </w:r>
      <w:r w:rsidR="004C565C" w:rsidRPr="004C565C">
        <w:rPr>
          <w:rFonts w:ascii="Verdana" w:eastAsiaTheme="minorHAnsi" w:hAnsi="Verdana" w:cstheme="minorBidi"/>
          <w:lang w:val="it-IT" w:eastAsia="en-US"/>
        </w:rPr>
        <w:t>3</w:t>
      </w:r>
      <w:r w:rsidRPr="004C565C">
        <w:rPr>
          <w:rFonts w:ascii="Verdana" w:eastAsiaTheme="minorHAnsi" w:hAnsi="Verdana" w:cstheme="minorBidi"/>
          <w:lang w:val="it-IT" w:eastAsia="en-US"/>
        </w:rPr>
        <w:t xml:space="preserve"> prove al giorno.</w:t>
      </w:r>
    </w:p>
    <w:p w14:paraId="2386CAFE" w14:textId="030F92F4" w:rsidR="009A62B8" w:rsidRPr="004C565C" w:rsidRDefault="009A62B8" w:rsidP="009B117D">
      <w:pPr>
        <w:ind w:left="851"/>
        <w:rPr>
          <w:rFonts w:ascii="Verdana" w:eastAsiaTheme="minorHAnsi" w:hAnsi="Verdana" w:cstheme="minorBidi"/>
          <w:b/>
          <w:bCs/>
          <w:lang w:val="it-IT" w:eastAsia="en-US"/>
        </w:rPr>
      </w:pPr>
      <w:r w:rsidRPr="004C565C">
        <w:rPr>
          <w:rFonts w:ascii="Verdana" w:eastAsiaTheme="minorHAnsi" w:hAnsi="Verdana" w:cstheme="minorBidi"/>
          <w:b/>
          <w:bCs/>
          <w:lang w:val="it-IT" w:eastAsia="en-US"/>
        </w:rPr>
        <w:t xml:space="preserve">Un’ulteriore prova potrà essere effettuata solo per portarsi avanti di una </w:t>
      </w:r>
      <w:r w:rsidR="00AA6334" w:rsidRPr="004C565C">
        <w:rPr>
          <w:rFonts w:ascii="Verdana" w:eastAsiaTheme="minorHAnsi" w:hAnsi="Verdana" w:cstheme="minorBidi"/>
          <w:b/>
          <w:bCs/>
          <w:lang w:val="it-IT" w:eastAsia="en-US"/>
        </w:rPr>
        <w:t xml:space="preserve">sola </w:t>
      </w:r>
      <w:r w:rsidRPr="004C565C">
        <w:rPr>
          <w:rFonts w:ascii="Verdana" w:eastAsiaTheme="minorHAnsi" w:hAnsi="Verdana" w:cstheme="minorBidi"/>
          <w:b/>
          <w:bCs/>
          <w:lang w:val="it-IT" w:eastAsia="en-US"/>
        </w:rPr>
        <w:t>prova sul programma o per recuperare una prova non disputata precedentemente</w:t>
      </w:r>
      <w:r w:rsidR="008724D0" w:rsidRPr="004C565C">
        <w:rPr>
          <w:rFonts w:ascii="Verdana" w:eastAsiaTheme="minorHAnsi" w:hAnsi="Verdana" w:cstheme="minorBidi"/>
          <w:b/>
          <w:bCs/>
          <w:lang w:val="it-IT" w:eastAsia="en-US"/>
        </w:rPr>
        <w:t>.</w:t>
      </w:r>
    </w:p>
    <w:p w14:paraId="44E1C3BE" w14:textId="77777777" w:rsidR="009B117D" w:rsidRPr="004C565C" w:rsidRDefault="009B117D" w:rsidP="009B117D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after="160" w:line="259" w:lineRule="auto"/>
        <w:ind w:left="851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4C565C">
        <w:rPr>
          <w:rFonts w:ascii="Verdana" w:eastAsiaTheme="minorHAnsi" w:hAnsi="Verdana" w:cstheme="minorBidi"/>
          <w:lang w:val="it-IT" w:eastAsia="en-US"/>
        </w:rPr>
        <w:t>Le classifiche, il punteggio, gli scarti e il numero minimo di prove per ogni Classe saranno come da  “Norme per l’Attività Sportiva Nazionale organizzata in Italia della FIV, e le relative Schede della Classe Laser.</w:t>
      </w:r>
    </w:p>
    <w:p w14:paraId="241F1988" w14:textId="77777777" w:rsidR="007F1629" w:rsidRPr="004C565C" w:rsidRDefault="009B117D" w:rsidP="009B117D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eastAsiaTheme="minorHAnsi" w:hAnsi="Verdana" w:cstheme="minorBidi"/>
          <w:sz w:val="22"/>
          <w:szCs w:val="22"/>
          <w:lang w:val="it-IT" w:eastAsia="en-US"/>
        </w:rPr>
      </w:pPr>
      <w:r w:rsidRPr="004C565C">
        <w:rPr>
          <w:rFonts w:ascii="Verdana" w:eastAsiaTheme="minorHAnsi" w:hAnsi="Verdana" w:cstheme="minorBidi"/>
          <w:sz w:val="22"/>
          <w:szCs w:val="22"/>
          <w:lang w:val="it-IT" w:eastAsia="en-US"/>
        </w:rPr>
        <w:tab/>
      </w:r>
      <w:r w:rsidRPr="004C565C">
        <w:rPr>
          <w:rFonts w:ascii="Verdana" w:eastAsiaTheme="minorHAnsi" w:hAnsi="Verdana" w:cstheme="minorBidi"/>
          <w:sz w:val="22"/>
          <w:szCs w:val="22"/>
          <w:lang w:val="it-IT" w:eastAsia="en-US"/>
        </w:rPr>
        <w:tab/>
        <w:t>SARÀ APPLICATO UNO SCARTO CON LA QUARTA PROVA PORTATA A TERMI</w:t>
      </w:r>
      <w:r w:rsidR="00C81AF6" w:rsidRPr="004C565C">
        <w:rPr>
          <w:rFonts w:ascii="Verdana" w:eastAsiaTheme="minorHAnsi" w:hAnsi="Verdana" w:cstheme="minorBidi"/>
          <w:sz w:val="22"/>
          <w:szCs w:val="22"/>
          <w:lang w:val="it-IT" w:eastAsia="en-US"/>
        </w:rPr>
        <w:t>NE</w:t>
      </w:r>
    </w:p>
    <w:p w14:paraId="58233126" w14:textId="77777777" w:rsidR="009B117D" w:rsidRPr="004C565C" w:rsidRDefault="009B117D" w:rsidP="009B117D">
      <w:pPr>
        <w:rPr>
          <w:rFonts w:eastAsiaTheme="minorHAnsi"/>
          <w:lang w:val="it-IT" w:eastAsia="en-US"/>
        </w:rPr>
      </w:pPr>
    </w:p>
    <w:p w14:paraId="5921683A" w14:textId="77777777" w:rsidR="009B117D" w:rsidRPr="004C565C" w:rsidRDefault="00035E4C" w:rsidP="009B117D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 w:rsidRPr="004C565C">
        <w:rPr>
          <w:rFonts w:ascii="Verdana" w:hAnsi="Verdana"/>
          <w:color w:val="44546A"/>
          <w:szCs w:val="24"/>
          <w:lang w:val="it-IT"/>
        </w:rPr>
        <w:t>1</w:t>
      </w:r>
      <w:r w:rsidR="00F44512" w:rsidRPr="004C565C">
        <w:rPr>
          <w:rFonts w:ascii="Verdana" w:hAnsi="Verdana"/>
          <w:color w:val="44546A"/>
          <w:szCs w:val="24"/>
          <w:lang w:val="it-IT"/>
        </w:rPr>
        <w:t>2</w:t>
      </w:r>
      <w:r w:rsidRPr="004C565C">
        <w:rPr>
          <w:rFonts w:ascii="Verdana" w:hAnsi="Verdana"/>
          <w:color w:val="44546A"/>
          <w:szCs w:val="24"/>
          <w:lang w:val="it-IT"/>
        </w:rPr>
        <w:t xml:space="preserve">. </w:t>
      </w:r>
      <w:r w:rsidRPr="004C565C">
        <w:rPr>
          <w:rFonts w:ascii="Verdana" w:hAnsi="Verdana"/>
          <w:color w:val="44546A"/>
          <w:szCs w:val="24"/>
          <w:lang w:val="it-IT"/>
        </w:rPr>
        <w:tab/>
      </w:r>
      <w:r w:rsidR="009B117D" w:rsidRPr="004C565C">
        <w:rPr>
          <w:rFonts w:ascii="Verdana" w:hAnsi="Verdana"/>
          <w:color w:val="44546A"/>
          <w:szCs w:val="24"/>
          <w:lang w:val="it-IT"/>
        </w:rPr>
        <w:t xml:space="preserve">FORMATO DELLA REGATA </w:t>
      </w:r>
    </w:p>
    <w:p w14:paraId="71A868B6" w14:textId="77777777" w:rsidR="009B117D" w:rsidRPr="004C565C" w:rsidRDefault="009B117D" w:rsidP="009B117D">
      <w:pPr>
        <w:rPr>
          <w:rFonts w:ascii="Verdana" w:eastAsiaTheme="minorHAnsi" w:hAnsi="Verdana" w:cstheme="minorBidi"/>
          <w:b/>
          <w:lang w:val="it-IT" w:eastAsia="en-US"/>
        </w:rPr>
      </w:pPr>
      <w:r w:rsidRPr="004C565C">
        <w:rPr>
          <w:rFonts w:ascii="Verdana" w:hAnsi="Verdana"/>
          <w:color w:val="44546A"/>
          <w:lang w:val="it-IT"/>
        </w:rPr>
        <w:t xml:space="preserve">    </w:t>
      </w:r>
      <w:r w:rsidRPr="004C565C">
        <w:rPr>
          <w:rFonts w:ascii="Verdana" w:hAnsi="Verdana"/>
          <w:color w:val="44546A"/>
          <w:lang w:val="it-IT"/>
        </w:rPr>
        <w:tab/>
      </w:r>
      <w:r w:rsidRPr="004C565C">
        <w:rPr>
          <w:rFonts w:ascii="Verdana" w:eastAsiaTheme="minorHAnsi" w:hAnsi="Verdana" w:cstheme="minorBidi"/>
          <w:b/>
          <w:lang w:val="it-IT" w:eastAsia="en-US"/>
        </w:rPr>
        <w:t>I concorrenti saranno suddivisi in 4 flotte:</w:t>
      </w:r>
    </w:p>
    <w:p w14:paraId="64C600AE" w14:textId="42700205" w:rsidR="009B117D" w:rsidRPr="004C565C" w:rsidRDefault="00AC075F" w:rsidP="009B117D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259" w:lineRule="auto"/>
        <w:ind w:left="0" w:firstLine="851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4C565C">
        <w:rPr>
          <w:rFonts w:ascii="Verdana" w:eastAsiaTheme="minorHAnsi" w:hAnsi="Verdana" w:cstheme="minorBidi"/>
          <w:lang w:val="it-IT" w:eastAsia="en-US"/>
        </w:rPr>
        <w:t xml:space="preserve">ILCA </w:t>
      </w:r>
      <w:r w:rsidR="009A62B8" w:rsidRPr="004C565C">
        <w:rPr>
          <w:rFonts w:ascii="Verdana" w:eastAsiaTheme="minorHAnsi" w:hAnsi="Verdana" w:cstheme="minorBidi"/>
          <w:lang w:val="it-IT" w:eastAsia="en-US"/>
        </w:rPr>
        <w:t>7</w:t>
      </w:r>
      <w:r w:rsidRPr="004C565C">
        <w:rPr>
          <w:rFonts w:ascii="Verdana" w:eastAsiaTheme="minorHAnsi" w:hAnsi="Verdana" w:cstheme="minorBidi"/>
          <w:lang w:val="it-IT" w:eastAsia="en-US"/>
        </w:rPr>
        <w:t xml:space="preserve"> Olimpico</w:t>
      </w:r>
      <w:r w:rsidR="009B117D" w:rsidRPr="004C565C">
        <w:rPr>
          <w:rFonts w:ascii="Verdana" w:eastAsiaTheme="minorHAnsi" w:hAnsi="Verdana" w:cstheme="minorBidi"/>
          <w:lang w:val="it-IT" w:eastAsia="en-US"/>
        </w:rPr>
        <w:t xml:space="preserve"> (Maschile),</w:t>
      </w:r>
    </w:p>
    <w:p w14:paraId="1B150913" w14:textId="17FD1168" w:rsidR="009B117D" w:rsidRPr="004C565C" w:rsidRDefault="00AC075F" w:rsidP="009B117D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259" w:lineRule="auto"/>
        <w:ind w:left="0" w:firstLine="851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4C565C">
        <w:rPr>
          <w:rFonts w:ascii="Verdana" w:eastAsiaTheme="minorHAnsi" w:hAnsi="Verdana" w:cstheme="minorBidi"/>
          <w:lang w:val="it-IT" w:eastAsia="en-US"/>
        </w:rPr>
        <w:t>ILCA 6</w:t>
      </w:r>
      <w:r w:rsidR="009B117D" w:rsidRPr="004C565C">
        <w:rPr>
          <w:rFonts w:ascii="Verdana" w:eastAsiaTheme="minorHAnsi" w:hAnsi="Verdana" w:cstheme="minorBidi"/>
          <w:lang w:val="it-IT" w:eastAsia="en-US"/>
        </w:rPr>
        <w:t xml:space="preserve"> Olimpico (Femminile)</w:t>
      </w:r>
      <w:r w:rsidR="00AE293C">
        <w:rPr>
          <w:rFonts w:ascii="Verdana" w:eastAsiaTheme="minorHAnsi" w:hAnsi="Verdana" w:cstheme="minorBidi"/>
          <w:lang w:val="it-IT" w:eastAsia="en-US"/>
        </w:rPr>
        <w:t>,</w:t>
      </w:r>
    </w:p>
    <w:p w14:paraId="1A149262" w14:textId="77777777" w:rsidR="00AE293C" w:rsidRPr="004C565C" w:rsidRDefault="00AE293C" w:rsidP="00AE293C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259" w:lineRule="auto"/>
        <w:ind w:left="0" w:firstLine="851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4C565C">
        <w:rPr>
          <w:rFonts w:ascii="Verdana" w:eastAsiaTheme="minorHAnsi" w:hAnsi="Verdana" w:cstheme="minorBidi"/>
          <w:lang w:val="it-IT" w:eastAsia="en-US"/>
        </w:rPr>
        <w:t>ILCA 6 (Maschile),</w:t>
      </w:r>
    </w:p>
    <w:p w14:paraId="1109ED08" w14:textId="094AFFAD" w:rsidR="009B117D" w:rsidRPr="004C565C" w:rsidRDefault="009A62B8" w:rsidP="009B117D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259" w:lineRule="auto"/>
        <w:ind w:left="0" w:firstLine="851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4C565C">
        <w:rPr>
          <w:rFonts w:ascii="Verdana" w:eastAsiaTheme="minorHAnsi" w:hAnsi="Verdana" w:cstheme="minorBidi"/>
          <w:lang w:val="it-IT" w:eastAsia="en-US"/>
        </w:rPr>
        <w:t>ILCA 4</w:t>
      </w:r>
      <w:r w:rsidR="009B117D" w:rsidRPr="004C565C">
        <w:rPr>
          <w:rFonts w:ascii="Verdana" w:eastAsiaTheme="minorHAnsi" w:hAnsi="Verdana" w:cstheme="minorBidi"/>
          <w:lang w:val="it-IT" w:eastAsia="en-US"/>
        </w:rPr>
        <w:t xml:space="preserve"> (Femminile).</w:t>
      </w:r>
    </w:p>
    <w:p w14:paraId="05FC30B1" w14:textId="77777777" w:rsidR="009B117D" w:rsidRPr="004C565C" w:rsidRDefault="009B117D" w:rsidP="009B117D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259" w:lineRule="auto"/>
        <w:ind w:left="0" w:firstLine="851"/>
        <w:jc w:val="left"/>
        <w:textAlignment w:val="auto"/>
        <w:rPr>
          <w:rFonts w:ascii="Verdana" w:eastAsiaTheme="minorHAnsi" w:hAnsi="Verdana" w:cstheme="minorBidi"/>
          <w:b/>
          <w:lang w:val="it-IT" w:eastAsia="en-US"/>
        </w:rPr>
      </w:pPr>
      <w:r w:rsidRPr="004C565C">
        <w:rPr>
          <w:rFonts w:ascii="Verdana" w:eastAsiaTheme="minorHAnsi" w:hAnsi="Verdana" w:cstheme="minorBidi"/>
          <w:b/>
          <w:lang w:val="it-IT" w:eastAsia="en-US"/>
        </w:rPr>
        <w:t>Le regate si correranno raggruppando i concorrenti in 2 flotte</w:t>
      </w:r>
    </w:p>
    <w:p w14:paraId="36E4B551" w14:textId="3B328469" w:rsidR="009B117D" w:rsidRPr="004C565C" w:rsidRDefault="009B117D" w:rsidP="009B117D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259" w:lineRule="auto"/>
        <w:ind w:left="0" w:firstLine="851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4C565C">
        <w:rPr>
          <w:rFonts w:ascii="Verdana" w:eastAsiaTheme="minorHAnsi" w:hAnsi="Verdana" w:cstheme="minorBidi"/>
          <w:lang w:val="it-IT" w:eastAsia="en-US"/>
        </w:rPr>
        <w:t xml:space="preserve">Flotta </w:t>
      </w:r>
      <w:r w:rsidR="009A62B8" w:rsidRPr="004C565C">
        <w:rPr>
          <w:rFonts w:ascii="Verdana" w:eastAsiaTheme="minorHAnsi" w:hAnsi="Verdana" w:cstheme="minorBidi"/>
          <w:lang w:val="it-IT" w:eastAsia="en-US"/>
        </w:rPr>
        <w:t>ILCA 7</w:t>
      </w:r>
    </w:p>
    <w:p w14:paraId="7F0CB50C" w14:textId="190F18B6" w:rsidR="009B117D" w:rsidRPr="001F2D41" w:rsidRDefault="009B117D" w:rsidP="009B117D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259" w:lineRule="auto"/>
        <w:ind w:left="0" w:firstLine="851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4C565C">
        <w:rPr>
          <w:rFonts w:ascii="Verdana" w:eastAsiaTheme="minorHAnsi" w:hAnsi="Verdana" w:cstheme="minorBidi"/>
          <w:lang w:val="it-IT" w:eastAsia="en-US"/>
        </w:rPr>
        <w:t xml:space="preserve">Flotta </w:t>
      </w:r>
      <w:r w:rsidR="009A62B8" w:rsidRPr="004C565C">
        <w:rPr>
          <w:rFonts w:ascii="Verdana" w:eastAsiaTheme="minorHAnsi" w:hAnsi="Verdana" w:cstheme="minorBidi"/>
          <w:lang w:val="it-IT" w:eastAsia="en-US"/>
        </w:rPr>
        <w:t>ILCA 6</w:t>
      </w:r>
      <w:r w:rsidRPr="004C565C">
        <w:rPr>
          <w:rFonts w:ascii="Verdana" w:eastAsiaTheme="minorHAnsi" w:hAnsi="Verdana" w:cstheme="minorBidi"/>
          <w:lang w:val="it-IT" w:eastAsia="en-US"/>
        </w:rPr>
        <w:t xml:space="preserve"> M/F e </w:t>
      </w:r>
      <w:r w:rsidR="009A62B8" w:rsidRPr="004C565C">
        <w:rPr>
          <w:rFonts w:ascii="Verdana" w:eastAsiaTheme="minorHAnsi" w:hAnsi="Verdana" w:cstheme="minorBidi"/>
          <w:lang w:val="it-IT" w:eastAsia="en-US"/>
        </w:rPr>
        <w:t>ILCA</w:t>
      </w:r>
      <w:r w:rsidRPr="004C565C">
        <w:rPr>
          <w:rFonts w:ascii="Verdana" w:eastAsiaTheme="minorHAnsi" w:hAnsi="Verdana" w:cstheme="minorBidi"/>
          <w:lang w:val="it-IT" w:eastAsia="en-US"/>
        </w:rPr>
        <w:t xml:space="preserve"> 4.7 F</w:t>
      </w:r>
    </w:p>
    <w:p w14:paraId="258A7849" w14:textId="77777777" w:rsidR="009B117D" w:rsidRPr="001F2D41" w:rsidRDefault="009B117D" w:rsidP="007F1629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after="160" w:line="259" w:lineRule="auto"/>
        <w:ind w:left="709" w:firstLine="170"/>
        <w:jc w:val="left"/>
        <w:textAlignment w:val="auto"/>
        <w:rPr>
          <w:rFonts w:ascii="Verdana" w:eastAsiaTheme="minorHAnsi" w:hAnsi="Verdana" w:cstheme="minorBidi"/>
          <w:b/>
          <w:lang w:val="it-IT" w:eastAsia="en-US"/>
        </w:rPr>
      </w:pPr>
    </w:p>
    <w:p w14:paraId="4C3543CA" w14:textId="77777777" w:rsidR="00035E4C" w:rsidRDefault="00035E4C" w:rsidP="00F44512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 w:rsidRPr="001A3E50">
        <w:rPr>
          <w:rFonts w:ascii="Verdana" w:hAnsi="Verdana"/>
          <w:color w:val="44546A"/>
          <w:szCs w:val="24"/>
          <w:lang w:val="it-IT"/>
        </w:rPr>
        <w:t>1</w:t>
      </w:r>
      <w:r w:rsidR="00F44512">
        <w:rPr>
          <w:rFonts w:ascii="Verdana" w:hAnsi="Verdana"/>
          <w:color w:val="44546A"/>
          <w:szCs w:val="24"/>
          <w:lang w:val="it-IT"/>
        </w:rPr>
        <w:t>3</w:t>
      </w:r>
      <w:r w:rsidRPr="001A3E50">
        <w:rPr>
          <w:rFonts w:ascii="Verdana" w:hAnsi="Verdana"/>
          <w:color w:val="44546A"/>
          <w:szCs w:val="24"/>
          <w:lang w:val="it-IT"/>
        </w:rPr>
        <w:t xml:space="preserve">. </w:t>
      </w:r>
      <w:r w:rsidRPr="001A3E50">
        <w:rPr>
          <w:rFonts w:ascii="Verdana" w:hAnsi="Verdana"/>
          <w:color w:val="44546A"/>
          <w:szCs w:val="24"/>
          <w:lang w:val="it-IT"/>
        </w:rPr>
        <w:tab/>
      </w:r>
      <w:r w:rsidRPr="003F2DDC">
        <w:rPr>
          <w:rFonts w:ascii="Verdana" w:hAnsi="Verdana"/>
          <w:color w:val="44546A"/>
          <w:szCs w:val="24"/>
          <w:lang w:val="it-IT"/>
        </w:rPr>
        <w:t>PERSON</w:t>
      </w:r>
      <w:r w:rsidR="009B117D" w:rsidRPr="003F2DDC">
        <w:rPr>
          <w:rFonts w:ascii="Verdana" w:hAnsi="Verdana"/>
          <w:color w:val="44546A"/>
          <w:szCs w:val="24"/>
          <w:lang w:val="it-IT"/>
        </w:rPr>
        <w:t>E</w:t>
      </w:r>
      <w:r w:rsidRPr="003F2DDC">
        <w:rPr>
          <w:rFonts w:ascii="Verdana" w:hAnsi="Verdana"/>
          <w:color w:val="44546A"/>
          <w:szCs w:val="24"/>
          <w:lang w:val="it-IT"/>
        </w:rPr>
        <w:t xml:space="preserve"> DI SUPPORTO</w:t>
      </w:r>
      <w:r w:rsidR="009B117D" w:rsidRPr="003F2DDC">
        <w:rPr>
          <w:rFonts w:ascii="Verdana" w:hAnsi="Verdana"/>
          <w:color w:val="44546A"/>
          <w:szCs w:val="24"/>
          <w:lang w:val="it-IT"/>
        </w:rPr>
        <w:t xml:space="preserve"> (DP) (</w:t>
      </w:r>
      <w:r w:rsidR="009B117D">
        <w:rPr>
          <w:rFonts w:ascii="Verdana" w:hAnsi="Verdana"/>
          <w:color w:val="44546A"/>
          <w:szCs w:val="24"/>
          <w:lang w:val="it-IT"/>
        </w:rPr>
        <w:t>NP)</w:t>
      </w:r>
    </w:p>
    <w:p w14:paraId="327669DC" w14:textId="77777777" w:rsidR="009B117D" w:rsidRDefault="00F44512" w:rsidP="00F44512">
      <w:pPr>
        <w:spacing w:before="0"/>
        <w:ind w:left="851"/>
        <w:rPr>
          <w:lang w:val="it-IT"/>
        </w:rPr>
      </w:pPr>
      <w:r>
        <w:rPr>
          <w:lang w:val="it-IT"/>
        </w:rPr>
        <w:tab/>
      </w:r>
    </w:p>
    <w:p w14:paraId="03C7EFB9" w14:textId="21E37692" w:rsidR="009B117D" w:rsidRPr="001F2D41" w:rsidRDefault="009B117D" w:rsidP="0032474D">
      <w:pPr>
        <w:spacing w:before="0"/>
        <w:ind w:left="851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 xml:space="preserve">Tutte le Persone di Supporto con mezzo di assistenza dovranno accreditarsi </w:t>
      </w:r>
      <w:r w:rsidRPr="0032474D">
        <w:rPr>
          <w:rFonts w:ascii="Verdana" w:hAnsi="Verdana"/>
          <w:lang w:val="it-IT"/>
        </w:rPr>
        <w:t xml:space="preserve">compilando il modulo di registrazione disponibile sul sito </w:t>
      </w:r>
      <w:r w:rsidR="0032474D" w:rsidRPr="0032474D">
        <w:rPr>
          <w:rFonts w:ascii="Verdana" w:hAnsi="Verdana"/>
          <w:lang w:val="it-IT"/>
        </w:rPr>
        <w:t xml:space="preserve">Circolo Nautico Loano o </w:t>
      </w:r>
      <w:r w:rsidRPr="0032474D">
        <w:rPr>
          <w:rFonts w:ascii="Verdana" w:hAnsi="Verdana"/>
          <w:lang w:val="it-IT"/>
        </w:rPr>
        <w:t xml:space="preserve">utilizzando </w:t>
      </w:r>
      <w:r w:rsidRPr="0032474D">
        <w:rPr>
          <w:rFonts w:ascii="Verdana" w:hAnsi="Verdana"/>
          <w:b/>
          <w:lang w:val="it-IT"/>
        </w:rPr>
        <w:t xml:space="preserve">l’allegato </w:t>
      </w:r>
      <w:r w:rsidR="0032474D" w:rsidRPr="0032474D">
        <w:rPr>
          <w:rFonts w:ascii="Verdana" w:hAnsi="Verdana"/>
          <w:b/>
          <w:lang w:val="it-IT"/>
        </w:rPr>
        <w:t>B</w:t>
      </w:r>
      <w:r w:rsidRPr="0032474D">
        <w:rPr>
          <w:rFonts w:ascii="Verdana" w:hAnsi="Verdana"/>
          <w:b/>
          <w:lang w:val="it-IT"/>
        </w:rPr>
        <w:t xml:space="preserve"> del presente Bando</w:t>
      </w:r>
      <w:r w:rsidRPr="0032474D">
        <w:rPr>
          <w:rFonts w:ascii="Verdana" w:hAnsi="Verdana"/>
          <w:lang w:val="it-IT"/>
        </w:rPr>
        <w:t xml:space="preserve"> inviandolo alla Segreteria della manifestazione all’indirizzo mail </w:t>
      </w:r>
      <w:hyperlink r:id="rId10" w:history="1">
        <w:r w:rsidR="0032474D" w:rsidRPr="0032474D">
          <w:rPr>
            <w:rStyle w:val="Collegamentoipertestuale"/>
            <w:rFonts w:ascii="Verdana" w:hAnsi="Verdana"/>
            <w:lang w:val="it-IT"/>
          </w:rPr>
          <w:t>cnloano@gmail.com</w:t>
        </w:r>
      </w:hyperlink>
      <w:r w:rsidR="0032474D" w:rsidRPr="0032474D">
        <w:rPr>
          <w:rFonts w:ascii="Verdana" w:hAnsi="Verdana"/>
          <w:lang w:val="it-IT"/>
        </w:rPr>
        <w:t xml:space="preserve"> </w:t>
      </w:r>
      <w:r w:rsidR="004C565C" w:rsidRPr="0032474D">
        <w:rPr>
          <w:rFonts w:ascii="Verdana" w:hAnsi="Verdana"/>
          <w:lang w:val="it-IT"/>
        </w:rPr>
        <w:t xml:space="preserve">entro </w:t>
      </w:r>
      <w:r w:rsidR="0032474D" w:rsidRPr="0032474D">
        <w:rPr>
          <w:rFonts w:ascii="Verdana" w:hAnsi="Verdana"/>
          <w:lang w:val="it-IT"/>
        </w:rPr>
        <w:t xml:space="preserve">le ore </w:t>
      </w:r>
      <w:r w:rsidR="0032474D" w:rsidRPr="0032474D">
        <w:rPr>
          <w:rFonts w:ascii="Verdana" w:hAnsi="Verdana"/>
          <w:bCs/>
          <w:color w:val="000000"/>
          <w:lang w:val="it-IT"/>
        </w:rPr>
        <w:t xml:space="preserve">24.00 del giorno </w:t>
      </w:r>
      <w:r w:rsidR="008614B7">
        <w:rPr>
          <w:rFonts w:ascii="Verdana" w:hAnsi="Verdana"/>
          <w:bCs/>
          <w:color w:val="000000"/>
          <w:lang w:val="it-IT"/>
        </w:rPr>
        <w:t>26</w:t>
      </w:r>
      <w:r w:rsidR="0032474D" w:rsidRPr="0032474D">
        <w:rPr>
          <w:rFonts w:ascii="Verdana" w:hAnsi="Verdana"/>
          <w:bCs/>
          <w:color w:val="000000"/>
          <w:lang w:val="it-IT"/>
        </w:rPr>
        <w:t xml:space="preserve"> marzo</w:t>
      </w:r>
      <w:r w:rsidR="0032474D" w:rsidRPr="00D4279F">
        <w:rPr>
          <w:rFonts w:ascii="Verdana" w:hAnsi="Verdana"/>
          <w:bCs/>
          <w:color w:val="000000"/>
          <w:lang w:val="it-IT"/>
        </w:rPr>
        <w:t xml:space="preserve"> 2022</w:t>
      </w:r>
      <w:r w:rsidR="0032474D">
        <w:rPr>
          <w:rFonts w:ascii="Verdana" w:hAnsi="Verdana"/>
          <w:bCs/>
          <w:color w:val="000000"/>
          <w:lang w:val="it-IT"/>
        </w:rPr>
        <w:t>, dichiarando:</w:t>
      </w:r>
      <w:r w:rsidRPr="001F2D41">
        <w:rPr>
          <w:rFonts w:ascii="Verdana" w:hAnsi="Verdana"/>
          <w:lang w:val="it-IT"/>
        </w:rPr>
        <w:t xml:space="preserve"> </w:t>
      </w:r>
    </w:p>
    <w:p w14:paraId="284434AC" w14:textId="77777777" w:rsidR="009B117D" w:rsidRPr="001F2D41" w:rsidRDefault="009B117D" w:rsidP="009B117D">
      <w:pPr>
        <w:spacing w:before="0"/>
        <w:ind w:left="851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>1) le caratteristiche del proprio mezzo di assistenza;</w:t>
      </w:r>
    </w:p>
    <w:p w14:paraId="5BA56141" w14:textId="77777777" w:rsidR="009B117D" w:rsidRPr="001F2D41" w:rsidRDefault="009B117D" w:rsidP="009B117D">
      <w:pPr>
        <w:spacing w:before="0"/>
        <w:ind w:left="851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>2) l’accettazione delle “regole per il personale di supporto e barche di assistenza” descritte nelle Istruzioni di Regata;</w:t>
      </w:r>
    </w:p>
    <w:p w14:paraId="7290F259" w14:textId="77777777" w:rsidR="009B117D" w:rsidRPr="001F2D41" w:rsidRDefault="009B117D" w:rsidP="009B117D">
      <w:pPr>
        <w:spacing w:before="0"/>
        <w:ind w:left="851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>3) i nominativi dei concorrenti accompagnati.</w:t>
      </w:r>
    </w:p>
    <w:p w14:paraId="3DAE2436" w14:textId="77777777" w:rsidR="009B117D" w:rsidRPr="001F2D41" w:rsidRDefault="009B117D" w:rsidP="009B117D">
      <w:pPr>
        <w:spacing w:before="0"/>
        <w:ind w:left="851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>A coloro che si accrediteranno dopo tale data o che non si accrediteranno anticipatamente non verrà garantito l’ormeggio.</w:t>
      </w:r>
    </w:p>
    <w:p w14:paraId="5CB00A66" w14:textId="6E2D6A6E" w:rsidR="009B117D" w:rsidRDefault="009B117D" w:rsidP="009B117D">
      <w:pPr>
        <w:spacing w:before="0"/>
        <w:ind w:left="851"/>
        <w:rPr>
          <w:rFonts w:ascii="Verdana" w:hAnsi="Verdana"/>
          <w:lang w:val="it-IT"/>
        </w:rPr>
      </w:pPr>
      <w:r w:rsidRPr="001F2D41">
        <w:rPr>
          <w:rFonts w:ascii="Verdana" w:hAnsi="Verdana"/>
          <w:lang w:val="it-IT"/>
        </w:rPr>
        <w:t xml:space="preserve">Le </w:t>
      </w:r>
      <w:r w:rsidR="009A3A86">
        <w:rPr>
          <w:rFonts w:ascii="Verdana" w:hAnsi="Verdana"/>
          <w:lang w:val="it-IT"/>
        </w:rPr>
        <w:t>p</w:t>
      </w:r>
      <w:r w:rsidRPr="001F2D41">
        <w:rPr>
          <w:rFonts w:ascii="Verdana" w:hAnsi="Verdana"/>
          <w:lang w:val="it-IT"/>
        </w:rPr>
        <w:t xml:space="preserve">ersone di </w:t>
      </w:r>
      <w:r w:rsidR="009A3A86">
        <w:rPr>
          <w:rFonts w:ascii="Verdana" w:hAnsi="Verdana"/>
          <w:lang w:val="it-IT"/>
        </w:rPr>
        <w:t>s</w:t>
      </w:r>
      <w:r w:rsidRPr="001F2D41">
        <w:rPr>
          <w:rFonts w:ascii="Verdana" w:hAnsi="Verdana"/>
          <w:lang w:val="it-IT"/>
        </w:rPr>
        <w:t xml:space="preserve">upporto accreditate </w:t>
      </w:r>
      <w:r w:rsidR="003F2DDC" w:rsidRPr="001F2D41">
        <w:rPr>
          <w:rFonts w:ascii="Verdana" w:hAnsi="Verdana"/>
          <w:lang w:val="it-IT"/>
        </w:rPr>
        <w:t>saranno soggette</w:t>
      </w:r>
      <w:r w:rsidRPr="001F2D41">
        <w:rPr>
          <w:rFonts w:ascii="Verdana" w:hAnsi="Verdana"/>
          <w:lang w:val="it-IT"/>
        </w:rPr>
        <w:t xml:space="preserve"> alle direttive tecniche e disciplinari del CdR e del </w:t>
      </w:r>
      <w:r w:rsidR="003F2DDC" w:rsidRPr="001F2D41">
        <w:rPr>
          <w:rFonts w:ascii="Verdana" w:hAnsi="Verdana"/>
          <w:lang w:val="it-IT"/>
        </w:rPr>
        <w:t>CdP che</w:t>
      </w:r>
      <w:r w:rsidRPr="001F2D41">
        <w:rPr>
          <w:rFonts w:ascii="Verdana" w:hAnsi="Verdana"/>
          <w:lang w:val="it-IT"/>
        </w:rPr>
        <w:t>, in caso di infrazione, potrà agire in base alla regola 64.4 del RRS</w:t>
      </w:r>
      <w:r w:rsidR="001F2D41">
        <w:rPr>
          <w:rFonts w:ascii="Verdana" w:hAnsi="Verdana"/>
          <w:lang w:val="it-IT"/>
        </w:rPr>
        <w:t>.</w:t>
      </w:r>
    </w:p>
    <w:p w14:paraId="688BE2A3" w14:textId="0215C612" w:rsidR="001F2D41" w:rsidRDefault="001F2D41" w:rsidP="009B117D">
      <w:pPr>
        <w:spacing w:before="0"/>
        <w:ind w:left="851"/>
        <w:rPr>
          <w:rFonts w:ascii="Verdana" w:hAnsi="Verdana"/>
          <w:lang w:val="it-IT"/>
        </w:rPr>
      </w:pPr>
    </w:p>
    <w:p w14:paraId="185C615B" w14:textId="77777777" w:rsidR="00052876" w:rsidRDefault="00052876" w:rsidP="009B117D">
      <w:pPr>
        <w:spacing w:before="0"/>
        <w:ind w:left="851"/>
        <w:rPr>
          <w:rFonts w:ascii="Verdana" w:hAnsi="Verdana"/>
          <w:lang w:val="it-IT"/>
        </w:rPr>
      </w:pPr>
    </w:p>
    <w:p w14:paraId="34D25C92" w14:textId="77777777" w:rsidR="009B117D" w:rsidRDefault="009B117D" w:rsidP="00F44512">
      <w:pPr>
        <w:spacing w:before="0"/>
        <w:ind w:left="851"/>
        <w:rPr>
          <w:lang w:val="it-IT"/>
        </w:rPr>
      </w:pPr>
    </w:p>
    <w:p w14:paraId="05362E3A" w14:textId="77777777" w:rsidR="00035E4C" w:rsidRPr="001A3E50" w:rsidRDefault="00035E4C" w:rsidP="006B5EF6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 w:rsidRPr="001A3E50">
        <w:rPr>
          <w:rFonts w:ascii="Verdana" w:hAnsi="Verdana"/>
          <w:color w:val="44546A"/>
          <w:szCs w:val="24"/>
          <w:lang w:val="it-IT"/>
        </w:rPr>
        <w:t>1</w:t>
      </w:r>
      <w:r w:rsidR="00F44512">
        <w:rPr>
          <w:rFonts w:ascii="Verdana" w:hAnsi="Verdana"/>
          <w:color w:val="44546A"/>
          <w:szCs w:val="24"/>
          <w:lang w:val="it-IT"/>
        </w:rPr>
        <w:t>4</w:t>
      </w:r>
      <w:r w:rsidRPr="001A3E50">
        <w:rPr>
          <w:rFonts w:ascii="Verdana" w:hAnsi="Verdana"/>
          <w:color w:val="44546A"/>
          <w:szCs w:val="24"/>
          <w:lang w:val="it-IT"/>
        </w:rPr>
        <w:t xml:space="preserve">. </w:t>
      </w:r>
      <w:r w:rsidRPr="001A3E50">
        <w:rPr>
          <w:rFonts w:ascii="Verdana" w:hAnsi="Verdana"/>
          <w:color w:val="44546A"/>
          <w:szCs w:val="24"/>
          <w:lang w:val="it-IT"/>
        </w:rPr>
        <w:tab/>
        <w:t>ISTRUZIONI DI REGATA</w:t>
      </w:r>
      <w:r>
        <w:rPr>
          <w:rFonts w:ascii="Verdana" w:hAnsi="Verdana"/>
          <w:color w:val="44546A"/>
          <w:szCs w:val="24"/>
          <w:lang w:val="it-IT"/>
        </w:rPr>
        <w:t xml:space="preserve">  </w:t>
      </w:r>
    </w:p>
    <w:p w14:paraId="0A980ABD" w14:textId="60063560" w:rsidR="00F44512" w:rsidRPr="004E0232" w:rsidRDefault="00E20D39" w:rsidP="00F953C5">
      <w:pPr>
        <w:spacing w:before="0"/>
        <w:ind w:left="851" w:hanging="567"/>
        <w:rPr>
          <w:rFonts w:ascii="Verdana" w:eastAsiaTheme="minorHAnsi" w:hAnsi="Verdana" w:cstheme="minorBidi"/>
          <w:lang w:val="it-IT" w:eastAsia="en-US"/>
        </w:rPr>
      </w:pPr>
      <w:r>
        <w:rPr>
          <w:rFonts w:ascii="Verdana" w:hAnsi="Verdana"/>
          <w:color w:val="44546A"/>
          <w:szCs w:val="24"/>
          <w:lang w:val="it-IT"/>
        </w:rPr>
        <w:t>14.1</w:t>
      </w:r>
      <w:r w:rsidR="00035E4C" w:rsidRPr="001A3E50">
        <w:rPr>
          <w:rFonts w:ascii="Verdana" w:hAnsi="Verdana"/>
          <w:color w:val="44546A"/>
          <w:szCs w:val="24"/>
          <w:lang w:val="it-IT"/>
        </w:rPr>
        <w:tab/>
      </w:r>
      <w:r w:rsidR="00F44512" w:rsidRPr="004E0232">
        <w:rPr>
          <w:rFonts w:ascii="Verdana" w:eastAsiaTheme="minorHAnsi" w:hAnsi="Verdana" w:cstheme="minorBidi"/>
          <w:lang w:val="it-IT" w:eastAsia="en-US"/>
        </w:rPr>
        <w:t xml:space="preserve">Le Istruzioni di Regata saranno pubblicate </w:t>
      </w:r>
      <w:r w:rsidR="00F44512" w:rsidRPr="00696D8A">
        <w:rPr>
          <w:rFonts w:ascii="Verdana" w:eastAsiaTheme="minorHAnsi" w:hAnsi="Verdana" w:cstheme="minorBidi"/>
          <w:lang w:val="it-IT" w:eastAsia="en-US"/>
        </w:rPr>
        <w:t>sul</w:t>
      </w:r>
      <w:r w:rsidR="00696D8A" w:rsidRPr="00696D8A">
        <w:rPr>
          <w:rFonts w:ascii="Verdana" w:eastAsiaTheme="minorHAnsi" w:hAnsi="Verdana" w:cstheme="minorBidi"/>
          <w:lang w:val="it-IT" w:eastAsia="en-US"/>
        </w:rPr>
        <w:t xml:space="preserve"> sito Racing </w:t>
      </w:r>
      <w:proofErr w:type="spellStart"/>
      <w:r w:rsidR="00696D8A" w:rsidRPr="00696D8A">
        <w:rPr>
          <w:rFonts w:ascii="Verdana" w:eastAsiaTheme="minorHAnsi" w:hAnsi="Verdana" w:cstheme="minorBidi"/>
          <w:lang w:val="it-IT" w:eastAsia="en-US"/>
        </w:rPr>
        <w:t>Rules</w:t>
      </w:r>
      <w:proofErr w:type="spellEnd"/>
      <w:r w:rsidR="00696D8A" w:rsidRPr="00696D8A">
        <w:rPr>
          <w:rFonts w:ascii="Verdana" w:eastAsiaTheme="minorHAnsi" w:hAnsi="Verdana" w:cstheme="minorBidi"/>
          <w:lang w:val="it-IT" w:eastAsia="en-US"/>
        </w:rPr>
        <w:t xml:space="preserve"> of </w:t>
      </w:r>
      <w:proofErr w:type="spellStart"/>
      <w:r w:rsidR="00696D8A" w:rsidRPr="00696D8A">
        <w:rPr>
          <w:rFonts w:ascii="Verdana" w:eastAsiaTheme="minorHAnsi" w:hAnsi="Verdana" w:cstheme="minorBidi"/>
          <w:lang w:val="it-IT" w:eastAsia="en-US"/>
        </w:rPr>
        <w:t>Sailing</w:t>
      </w:r>
      <w:proofErr w:type="spellEnd"/>
      <w:r w:rsidR="00696D8A" w:rsidRPr="00696D8A">
        <w:rPr>
          <w:rFonts w:ascii="Verdana" w:eastAsiaTheme="minorHAnsi" w:hAnsi="Verdana" w:cstheme="minorBidi"/>
          <w:lang w:val="it-IT" w:eastAsia="en-US"/>
        </w:rPr>
        <w:t xml:space="preserve"> </w:t>
      </w:r>
      <w:r w:rsidR="00F44512" w:rsidRPr="00696D8A">
        <w:rPr>
          <w:rFonts w:ascii="Verdana" w:eastAsiaTheme="minorHAnsi" w:hAnsi="Verdana" w:cstheme="minorBidi"/>
          <w:lang w:val="it-IT" w:eastAsia="en-US"/>
        </w:rPr>
        <w:t xml:space="preserve">entro le ore </w:t>
      </w:r>
      <w:r w:rsidR="00696D8A" w:rsidRPr="00696D8A">
        <w:rPr>
          <w:rFonts w:ascii="Verdana" w:eastAsiaTheme="minorHAnsi" w:hAnsi="Verdana" w:cstheme="minorBidi"/>
          <w:lang w:val="it-IT" w:eastAsia="en-US"/>
        </w:rPr>
        <w:t>20</w:t>
      </w:r>
      <w:r w:rsidR="001538EE">
        <w:rPr>
          <w:rFonts w:ascii="Verdana" w:eastAsiaTheme="minorHAnsi" w:hAnsi="Verdana" w:cstheme="minorBidi"/>
          <w:lang w:val="it-IT" w:eastAsia="en-US"/>
        </w:rPr>
        <w:t>.00</w:t>
      </w:r>
      <w:r w:rsidR="006A3E01" w:rsidRPr="00696D8A">
        <w:rPr>
          <w:rFonts w:ascii="Verdana" w:eastAsiaTheme="minorHAnsi" w:hAnsi="Verdana" w:cstheme="minorBidi"/>
          <w:lang w:val="it-IT" w:eastAsia="en-US"/>
        </w:rPr>
        <w:t xml:space="preserve"> del </w:t>
      </w:r>
      <w:r w:rsidR="00946962">
        <w:rPr>
          <w:rFonts w:ascii="Verdana" w:eastAsiaTheme="minorHAnsi" w:hAnsi="Verdana" w:cstheme="minorBidi"/>
          <w:lang w:val="it-IT" w:eastAsia="en-US"/>
        </w:rPr>
        <w:t>30</w:t>
      </w:r>
      <w:r w:rsidR="00696D8A" w:rsidRPr="00696D8A">
        <w:rPr>
          <w:rFonts w:ascii="Verdana" w:eastAsiaTheme="minorHAnsi" w:hAnsi="Verdana" w:cstheme="minorBidi"/>
          <w:lang w:val="it-IT" w:eastAsia="en-US"/>
        </w:rPr>
        <w:t xml:space="preserve"> </w:t>
      </w:r>
      <w:proofErr w:type="gramStart"/>
      <w:r w:rsidR="00696D8A" w:rsidRPr="00696D8A">
        <w:rPr>
          <w:rFonts w:ascii="Verdana" w:eastAsiaTheme="minorHAnsi" w:hAnsi="Verdana" w:cstheme="minorBidi"/>
          <w:lang w:val="it-IT" w:eastAsia="en-US"/>
        </w:rPr>
        <w:t>Marzo</w:t>
      </w:r>
      <w:proofErr w:type="gramEnd"/>
      <w:r w:rsidR="001538EE">
        <w:rPr>
          <w:rFonts w:ascii="Verdana" w:eastAsiaTheme="minorHAnsi" w:hAnsi="Verdana" w:cstheme="minorBidi"/>
          <w:lang w:val="it-IT" w:eastAsia="en-US"/>
        </w:rPr>
        <w:t xml:space="preserve"> </w:t>
      </w:r>
      <w:r w:rsidR="00696D8A" w:rsidRPr="00696D8A">
        <w:rPr>
          <w:rFonts w:ascii="Verdana" w:eastAsiaTheme="minorHAnsi" w:hAnsi="Verdana" w:cstheme="minorBidi"/>
          <w:lang w:val="it-IT" w:eastAsia="en-US"/>
        </w:rPr>
        <w:t>2022</w:t>
      </w:r>
      <w:r w:rsidR="00946962">
        <w:rPr>
          <w:rFonts w:ascii="Verdana" w:eastAsiaTheme="minorHAnsi" w:hAnsi="Verdana" w:cstheme="minorBidi"/>
          <w:lang w:val="it-IT" w:eastAsia="en-US"/>
        </w:rPr>
        <w:t>.</w:t>
      </w:r>
      <w:r w:rsidR="006A3E01" w:rsidRPr="00696D8A">
        <w:rPr>
          <w:rFonts w:ascii="Verdana" w:eastAsiaTheme="minorHAnsi" w:hAnsi="Verdana" w:cstheme="minorBidi"/>
          <w:lang w:val="it-IT" w:eastAsia="en-US"/>
        </w:rPr>
        <w:t xml:space="preserve"> </w:t>
      </w:r>
      <w:r w:rsidR="00F44512" w:rsidRPr="00696D8A">
        <w:rPr>
          <w:rFonts w:ascii="Verdana" w:eastAsiaTheme="minorHAnsi" w:hAnsi="Verdana" w:cstheme="minorBidi"/>
          <w:lang w:val="it-IT" w:eastAsia="en-US"/>
        </w:rPr>
        <w:t>Non è prevista la consegna di copia</w:t>
      </w:r>
      <w:r w:rsidR="00F44512" w:rsidRPr="004E0232">
        <w:rPr>
          <w:rFonts w:ascii="Verdana" w:eastAsiaTheme="minorHAnsi" w:hAnsi="Verdana" w:cstheme="minorBidi"/>
          <w:lang w:val="it-IT" w:eastAsia="en-US"/>
        </w:rPr>
        <w:t xml:space="preserve"> cartacea delle IDR, questo modifica il preambolo alla Appendice “L” RRS.</w:t>
      </w:r>
    </w:p>
    <w:p w14:paraId="05E0B9D3" w14:textId="53EDA7C5" w:rsidR="00F44512" w:rsidRPr="004E0232" w:rsidRDefault="00F44512" w:rsidP="00F953C5">
      <w:p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/>
        <w:ind w:left="851" w:firstLine="7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4E0232">
        <w:rPr>
          <w:rFonts w:ascii="Verdana" w:eastAsiaTheme="minorHAnsi" w:hAnsi="Verdana" w:cstheme="minorBidi"/>
          <w:lang w:val="it-IT" w:eastAsia="en-US"/>
        </w:rPr>
        <w:t xml:space="preserve">Tutti i concorrenti dovranno aver comunicato al momento della iscrizione un numero di telefono </w:t>
      </w:r>
      <w:r w:rsidR="001538EE">
        <w:rPr>
          <w:rFonts w:ascii="Verdana" w:eastAsiaTheme="minorHAnsi" w:hAnsi="Verdana" w:cstheme="minorBidi"/>
          <w:lang w:val="it-IT" w:eastAsia="en-US"/>
        </w:rPr>
        <w:t xml:space="preserve">e la propria mail </w:t>
      </w:r>
      <w:r w:rsidRPr="004E0232">
        <w:rPr>
          <w:rFonts w:ascii="Verdana" w:eastAsiaTheme="minorHAnsi" w:hAnsi="Verdana" w:cstheme="minorBidi"/>
          <w:lang w:val="it-IT" w:eastAsia="en-US"/>
        </w:rPr>
        <w:t>al</w:t>
      </w:r>
      <w:r w:rsidR="001538EE">
        <w:rPr>
          <w:rFonts w:ascii="Verdana" w:eastAsiaTheme="minorHAnsi" w:hAnsi="Verdana" w:cstheme="minorBidi"/>
          <w:lang w:val="it-IT" w:eastAsia="en-US"/>
        </w:rPr>
        <w:t>le quali</w:t>
      </w:r>
      <w:r w:rsidRPr="004E0232">
        <w:rPr>
          <w:rFonts w:ascii="Verdana" w:eastAsiaTheme="minorHAnsi" w:hAnsi="Verdana" w:cstheme="minorBidi"/>
          <w:lang w:val="it-IT" w:eastAsia="en-US"/>
        </w:rPr>
        <w:t xml:space="preserve"> potranno essere </w:t>
      </w:r>
      <w:r w:rsidR="00BE2BEF">
        <w:rPr>
          <w:rFonts w:ascii="Verdana" w:eastAsiaTheme="minorHAnsi" w:hAnsi="Verdana" w:cstheme="minorBidi"/>
          <w:lang w:val="it-IT" w:eastAsia="en-US"/>
        </w:rPr>
        <w:t xml:space="preserve">eventualmente </w:t>
      </w:r>
      <w:r w:rsidRPr="004E0232">
        <w:rPr>
          <w:rFonts w:ascii="Verdana" w:eastAsiaTheme="minorHAnsi" w:hAnsi="Verdana" w:cstheme="minorBidi"/>
          <w:lang w:val="it-IT" w:eastAsia="en-US"/>
        </w:rPr>
        <w:t>inviate tutte le comunicazioni ufficiali della manifestazione.</w:t>
      </w:r>
    </w:p>
    <w:p w14:paraId="194579DE" w14:textId="77777777" w:rsidR="00F953C5" w:rsidRPr="00E20D39" w:rsidRDefault="00E20D39" w:rsidP="00F953C5">
      <w:pPr>
        <w:tabs>
          <w:tab w:val="clear" w:pos="432"/>
          <w:tab w:val="clear" w:pos="864"/>
          <w:tab w:val="clear" w:pos="1296"/>
          <w:tab w:val="left" w:pos="284"/>
        </w:tabs>
        <w:suppressAutoHyphens w:val="0"/>
        <w:overflowPunct/>
        <w:autoSpaceDE/>
        <w:autoSpaceDN/>
        <w:spacing w:before="0"/>
        <w:ind w:left="0"/>
        <w:jc w:val="left"/>
        <w:textAlignment w:val="auto"/>
        <w:rPr>
          <w:rFonts w:asciiTheme="minorHAnsi" w:eastAsiaTheme="minorHAnsi" w:hAnsiTheme="minorHAnsi" w:cstheme="minorBidi"/>
          <w:sz w:val="22"/>
          <w:szCs w:val="22"/>
          <w:lang w:val="it-IT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it-IT" w:eastAsia="en-US"/>
        </w:rPr>
        <w:t xml:space="preserve">      </w:t>
      </w:r>
    </w:p>
    <w:p w14:paraId="1961058E" w14:textId="77777777" w:rsidR="009B117D" w:rsidRPr="001A5A6A" w:rsidRDefault="00035E4C" w:rsidP="00035E4C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 w:rsidRPr="001A5A6A">
        <w:rPr>
          <w:rFonts w:ascii="Verdana" w:hAnsi="Verdana"/>
          <w:color w:val="44546A"/>
          <w:szCs w:val="24"/>
          <w:lang w:val="it-IT"/>
        </w:rPr>
        <w:t>1</w:t>
      </w:r>
      <w:r w:rsidR="00F44512" w:rsidRPr="001A5A6A">
        <w:rPr>
          <w:rFonts w:ascii="Verdana" w:hAnsi="Verdana"/>
          <w:color w:val="44546A"/>
          <w:szCs w:val="24"/>
          <w:lang w:val="it-IT"/>
        </w:rPr>
        <w:t>5</w:t>
      </w:r>
      <w:r w:rsidRPr="001A5A6A">
        <w:rPr>
          <w:rFonts w:ascii="Verdana" w:hAnsi="Verdana"/>
          <w:color w:val="44546A"/>
          <w:szCs w:val="24"/>
          <w:lang w:val="it-IT"/>
        </w:rPr>
        <w:t xml:space="preserve">. </w:t>
      </w:r>
      <w:r w:rsidRPr="001A5A6A">
        <w:rPr>
          <w:rFonts w:ascii="Verdana" w:hAnsi="Verdana"/>
          <w:color w:val="44546A"/>
          <w:szCs w:val="24"/>
          <w:lang w:val="it-IT"/>
        </w:rPr>
        <w:tab/>
      </w:r>
      <w:r w:rsidR="009B117D" w:rsidRPr="001A5A6A">
        <w:rPr>
          <w:rFonts w:ascii="Verdana" w:hAnsi="Verdana"/>
          <w:color w:val="44546A"/>
          <w:szCs w:val="24"/>
          <w:lang w:val="it-IT"/>
        </w:rPr>
        <w:t>PERCORSO</w:t>
      </w:r>
    </w:p>
    <w:p w14:paraId="3A1ECC23" w14:textId="77777777" w:rsidR="009B117D" w:rsidRPr="00DA00A9" w:rsidRDefault="009B117D" w:rsidP="009B117D">
      <w:pPr>
        <w:tabs>
          <w:tab w:val="clear" w:pos="432"/>
          <w:tab w:val="clear" w:pos="864"/>
          <w:tab w:val="clear" w:pos="1296"/>
          <w:tab w:val="left" w:pos="284"/>
        </w:tabs>
        <w:suppressAutoHyphens w:val="0"/>
        <w:overflowPunct/>
        <w:autoSpaceDE/>
        <w:autoSpaceDN/>
        <w:spacing w:before="0"/>
        <w:ind w:left="0"/>
        <w:jc w:val="left"/>
        <w:textAlignment w:val="auto"/>
        <w:rPr>
          <w:rFonts w:ascii="Verdana" w:eastAsiaTheme="minorHAnsi" w:hAnsi="Verdana" w:cstheme="minorBidi"/>
          <w:lang w:val="it-IT" w:eastAsia="en-US"/>
        </w:rPr>
      </w:pPr>
      <w:r w:rsidRPr="001A5A6A">
        <w:rPr>
          <w:rFonts w:ascii="Verdana" w:hAnsi="Verdana"/>
          <w:color w:val="44546A"/>
          <w:szCs w:val="24"/>
          <w:lang w:val="it-IT"/>
        </w:rPr>
        <w:tab/>
      </w:r>
      <w:r w:rsidRPr="001A5A6A">
        <w:rPr>
          <w:rFonts w:ascii="Verdana" w:hAnsi="Verdana"/>
          <w:color w:val="44546A"/>
          <w:szCs w:val="24"/>
          <w:lang w:val="it-IT"/>
        </w:rPr>
        <w:tab/>
        <w:t xml:space="preserve">  </w:t>
      </w:r>
      <w:r w:rsidRPr="00DA00A9">
        <w:rPr>
          <w:rFonts w:ascii="Verdana" w:eastAsiaTheme="minorHAnsi" w:hAnsi="Verdana" w:cstheme="minorBidi"/>
          <w:lang w:val="it-IT" w:eastAsia="en-US"/>
        </w:rPr>
        <w:t>Il percorso sarà del tipo a quadrilatero come descritto in dettaglio nelle IdR.</w:t>
      </w:r>
    </w:p>
    <w:p w14:paraId="4A8A335B" w14:textId="77777777" w:rsidR="009B117D" w:rsidRPr="001A5A6A" w:rsidRDefault="009B117D" w:rsidP="00035E4C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</w:p>
    <w:p w14:paraId="32E0FF54" w14:textId="77777777" w:rsidR="00035E4C" w:rsidRPr="001A5A6A" w:rsidRDefault="009B117D" w:rsidP="00035E4C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 w:rsidRPr="001A5A6A">
        <w:rPr>
          <w:rFonts w:ascii="Verdana" w:hAnsi="Verdana"/>
          <w:color w:val="44546A"/>
          <w:szCs w:val="24"/>
          <w:lang w:val="it-IT"/>
        </w:rPr>
        <w:t xml:space="preserve">16.   </w:t>
      </w:r>
      <w:r w:rsidR="00E20D39" w:rsidRPr="001A5A6A">
        <w:rPr>
          <w:rFonts w:ascii="Verdana" w:hAnsi="Verdana"/>
          <w:color w:val="44546A"/>
          <w:szCs w:val="24"/>
          <w:lang w:val="it-IT"/>
        </w:rPr>
        <w:t>CATEGORIE E PREMI</w:t>
      </w:r>
    </w:p>
    <w:p w14:paraId="7CB0081D" w14:textId="6DA65AD7" w:rsidR="00515B46" w:rsidRPr="001A5A6A" w:rsidRDefault="00035E4C" w:rsidP="00035E4C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Theme="minorHAnsi" w:hAnsiTheme="minorHAnsi" w:cstheme="minorHAnsi"/>
          <w:color w:val="000000" w:themeColor="text1"/>
          <w:lang w:val="it-IT"/>
        </w:rPr>
      </w:pPr>
      <w:r w:rsidRPr="001A5A6A">
        <w:rPr>
          <w:rFonts w:ascii="Verdana" w:hAnsi="Verdana"/>
          <w:b w:val="0"/>
          <w:sz w:val="20"/>
          <w:lang w:val="it-IT"/>
        </w:rPr>
        <w:tab/>
      </w:r>
      <w:r w:rsidRPr="001A5A6A">
        <w:rPr>
          <w:rFonts w:ascii="Verdana" w:hAnsi="Verdana"/>
          <w:b w:val="0"/>
          <w:sz w:val="20"/>
          <w:lang w:val="it-IT"/>
        </w:rPr>
        <w:tab/>
      </w:r>
      <w:r w:rsidR="00515B46" w:rsidRPr="001A5A6A">
        <w:rPr>
          <w:rFonts w:asciiTheme="minorHAnsi" w:hAnsiTheme="minorHAnsi" w:cstheme="minorHAnsi"/>
          <w:color w:val="000000" w:themeColor="text1"/>
          <w:lang w:val="it-IT"/>
        </w:rPr>
        <w:t xml:space="preserve">Le categorie di età sono suddivise per </w:t>
      </w:r>
      <w:r w:rsidR="009A62B8" w:rsidRPr="001A5A6A">
        <w:rPr>
          <w:rFonts w:asciiTheme="minorHAnsi" w:hAnsiTheme="minorHAnsi" w:cstheme="minorHAnsi"/>
          <w:color w:val="000000" w:themeColor="text1"/>
          <w:lang w:val="it-IT"/>
        </w:rPr>
        <w:t xml:space="preserve">ANNO </w:t>
      </w:r>
      <w:r w:rsidR="00515B46" w:rsidRPr="001A5A6A">
        <w:rPr>
          <w:rFonts w:asciiTheme="minorHAnsi" w:hAnsiTheme="minorHAnsi" w:cstheme="minorHAnsi"/>
          <w:color w:val="000000" w:themeColor="text1"/>
          <w:lang w:val="it-IT"/>
        </w:rPr>
        <w:t xml:space="preserve">di nascita nel seguente modo: </w:t>
      </w:r>
    </w:p>
    <w:p w14:paraId="08342F22" w14:textId="4DBE5642" w:rsidR="00515B46" w:rsidRPr="001A5A6A" w:rsidRDefault="00515B46" w:rsidP="006B5EF6">
      <w:pPr>
        <w:pStyle w:val="Titolo1"/>
        <w:numPr>
          <w:ilvl w:val="0"/>
          <w:numId w:val="7"/>
        </w:numPr>
        <w:spacing w:before="0"/>
        <w:ind w:hanging="928"/>
        <w:jc w:val="left"/>
        <w:rPr>
          <w:rFonts w:asciiTheme="minorHAnsi" w:hAnsiTheme="minorHAnsi" w:cstheme="minorHAnsi"/>
          <w:lang w:val="it-IT"/>
        </w:rPr>
      </w:pPr>
      <w:r w:rsidRPr="001A5A6A">
        <w:rPr>
          <w:rFonts w:asciiTheme="minorHAnsi" w:hAnsiTheme="minorHAnsi" w:cstheme="minorHAnsi"/>
          <w:lang w:val="it-IT"/>
        </w:rPr>
        <w:t>APPRENDISTI</w:t>
      </w:r>
      <w:r w:rsidR="009B117D" w:rsidRPr="001A5A6A">
        <w:rPr>
          <w:rFonts w:asciiTheme="minorHAnsi" w:hAnsiTheme="minorHAnsi" w:cstheme="minorHAnsi"/>
          <w:lang w:val="it-IT"/>
        </w:rPr>
        <w:t xml:space="preserve">                   </w:t>
      </w:r>
      <w:r w:rsidRPr="001A5A6A">
        <w:rPr>
          <w:rFonts w:asciiTheme="minorHAnsi" w:hAnsiTheme="minorHAnsi" w:cstheme="minorHAnsi"/>
          <w:lang w:val="it-IT"/>
        </w:rPr>
        <w:t xml:space="preserve"> </w:t>
      </w:r>
      <w:r w:rsidR="00C81AF6" w:rsidRPr="001A5A6A">
        <w:rPr>
          <w:rFonts w:asciiTheme="minorHAnsi" w:hAnsiTheme="minorHAnsi" w:cstheme="minorHAnsi"/>
          <w:lang w:val="it-IT"/>
        </w:rPr>
        <w:t xml:space="preserve">         </w:t>
      </w:r>
      <w:r w:rsidR="00342D42" w:rsidRPr="001A5A6A">
        <w:rPr>
          <w:rFonts w:asciiTheme="minorHAnsi" w:hAnsiTheme="minorHAnsi" w:cstheme="minorHAnsi"/>
          <w:lang w:val="it-IT"/>
        </w:rPr>
        <w:tab/>
        <w:t>ILCA 7</w:t>
      </w:r>
      <w:r w:rsidRPr="001A5A6A">
        <w:rPr>
          <w:rFonts w:asciiTheme="minorHAnsi" w:hAnsiTheme="minorHAnsi" w:cstheme="minorHAnsi"/>
          <w:lang w:val="it-IT"/>
        </w:rPr>
        <w:t>,</w:t>
      </w:r>
      <w:r w:rsidR="006B5EF6" w:rsidRPr="001A5A6A">
        <w:rPr>
          <w:rFonts w:asciiTheme="minorHAnsi" w:hAnsiTheme="minorHAnsi" w:cstheme="minorHAnsi"/>
          <w:lang w:val="it-IT"/>
        </w:rPr>
        <w:t xml:space="preserve"> </w:t>
      </w:r>
      <w:r w:rsidR="00342D42" w:rsidRPr="001A5A6A">
        <w:rPr>
          <w:rFonts w:asciiTheme="minorHAnsi" w:hAnsiTheme="minorHAnsi" w:cstheme="minorHAnsi"/>
          <w:lang w:val="it-IT"/>
        </w:rPr>
        <w:t>ILCA 6</w:t>
      </w:r>
      <w:r w:rsidR="006B5EF6" w:rsidRPr="001A5A6A">
        <w:rPr>
          <w:rFonts w:asciiTheme="minorHAnsi" w:hAnsiTheme="minorHAnsi" w:cstheme="minorHAnsi"/>
          <w:lang w:val="it-IT"/>
        </w:rPr>
        <w:t xml:space="preserve"> </w:t>
      </w:r>
      <w:r w:rsidRPr="001A5A6A">
        <w:rPr>
          <w:rFonts w:asciiTheme="minorHAnsi" w:hAnsiTheme="minorHAnsi" w:cstheme="minorHAnsi"/>
          <w:lang w:val="it-IT"/>
        </w:rPr>
        <w:t xml:space="preserve">M/F </w:t>
      </w:r>
      <w:r w:rsidR="009B117D" w:rsidRPr="001A5A6A">
        <w:rPr>
          <w:rFonts w:asciiTheme="minorHAnsi" w:hAnsiTheme="minorHAnsi" w:cstheme="minorHAnsi"/>
          <w:lang w:val="it-IT"/>
        </w:rPr>
        <w:t xml:space="preserve">   </w:t>
      </w:r>
      <w:r w:rsidR="009B117D" w:rsidRPr="001A5A6A">
        <w:rPr>
          <w:rFonts w:asciiTheme="minorHAnsi" w:hAnsiTheme="minorHAnsi" w:cstheme="minorHAnsi"/>
          <w:lang w:val="it-IT"/>
        </w:rPr>
        <w:tab/>
      </w:r>
      <w:r w:rsidRPr="001A5A6A">
        <w:rPr>
          <w:rFonts w:asciiTheme="minorHAnsi" w:hAnsiTheme="minorHAnsi" w:cstheme="minorHAnsi"/>
          <w:lang w:val="it-IT"/>
        </w:rPr>
        <w:t>anni 3</w:t>
      </w:r>
      <w:r w:rsidR="00451A0B" w:rsidRPr="001A5A6A">
        <w:rPr>
          <w:rFonts w:asciiTheme="minorHAnsi" w:hAnsiTheme="minorHAnsi" w:cstheme="minorHAnsi"/>
          <w:lang w:val="it-IT"/>
        </w:rPr>
        <w:t>0</w:t>
      </w:r>
      <w:r w:rsidRPr="001A5A6A">
        <w:rPr>
          <w:rFonts w:asciiTheme="minorHAnsi" w:hAnsiTheme="minorHAnsi" w:cstheme="minorHAnsi"/>
          <w:lang w:val="it-IT"/>
        </w:rPr>
        <w:t xml:space="preserve">/44 </w:t>
      </w:r>
    </w:p>
    <w:p w14:paraId="5500E2B9" w14:textId="3A76E49B" w:rsidR="00515B46" w:rsidRPr="001A5A6A" w:rsidRDefault="00515B46" w:rsidP="006B5EF6">
      <w:pPr>
        <w:pStyle w:val="Titolo1"/>
        <w:numPr>
          <w:ilvl w:val="0"/>
          <w:numId w:val="7"/>
        </w:numPr>
        <w:spacing w:before="0"/>
        <w:ind w:hanging="928"/>
        <w:jc w:val="left"/>
        <w:rPr>
          <w:rFonts w:asciiTheme="minorHAnsi" w:hAnsiTheme="minorHAnsi" w:cstheme="minorHAnsi"/>
          <w:b w:val="0"/>
          <w:sz w:val="20"/>
          <w:lang w:val="it-IT"/>
        </w:rPr>
      </w:pPr>
      <w:r w:rsidRPr="001A5A6A">
        <w:rPr>
          <w:rFonts w:asciiTheme="minorHAnsi" w:hAnsiTheme="minorHAnsi" w:cstheme="minorHAnsi"/>
          <w:lang w:val="it-IT"/>
        </w:rPr>
        <w:t xml:space="preserve">MASTER </w:t>
      </w:r>
      <w:r w:rsidR="009B117D" w:rsidRPr="001A5A6A">
        <w:rPr>
          <w:rFonts w:asciiTheme="minorHAnsi" w:hAnsiTheme="minorHAnsi" w:cstheme="minorHAnsi"/>
          <w:lang w:val="it-IT"/>
        </w:rPr>
        <w:tab/>
      </w:r>
      <w:r w:rsidR="009B117D" w:rsidRPr="001A5A6A">
        <w:rPr>
          <w:rFonts w:asciiTheme="minorHAnsi" w:hAnsiTheme="minorHAnsi" w:cstheme="minorHAnsi"/>
          <w:lang w:val="it-IT"/>
        </w:rPr>
        <w:tab/>
      </w:r>
      <w:r w:rsidR="00342D42" w:rsidRPr="001A5A6A">
        <w:rPr>
          <w:rFonts w:asciiTheme="minorHAnsi" w:hAnsiTheme="minorHAnsi" w:cstheme="minorHAnsi"/>
          <w:lang w:val="it-IT"/>
        </w:rPr>
        <w:tab/>
        <w:t>ILCA 7,</w:t>
      </w:r>
      <w:r w:rsidR="006B5EF6" w:rsidRPr="001A5A6A">
        <w:rPr>
          <w:rFonts w:asciiTheme="minorHAnsi" w:hAnsiTheme="minorHAnsi" w:cstheme="minorHAnsi"/>
          <w:lang w:val="it-IT"/>
        </w:rPr>
        <w:t xml:space="preserve"> </w:t>
      </w:r>
      <w:r w:rsidR="00342D42" w:rsidRPr="001A5A6A">
        <w:rPr>
          <w:rFonts w:asciiTheme="minorHAnsi" w:hAnsiTheme="minorHAnsi" w:cstheme="minorHAnsi"/>
          <w:lang w:val="it-IT"/>
        </w:rPr>
        <w:t>ILCA 6</w:t>
      </w:r>
      <w:r w:rsidR="006B5EF6" w:rsidRPr="001A5A6A">
        <w:rPr>
          <w:rFonts w:asciiTheme="minorHAnsi" w:hAnsiTheme="minorHAnsi" w:cstheme="minorHAnsi"/>
          <w:lang w:val="it-IT"/>
        </w:rPr>
        <w:t xml:space="preserve"> </w:t>
      </w:r>
      <w:r w:rsidRPr="001A5A6A">
        <w:rPr>
          <w:rFonts w:asciiTheme="minorHAnsi" w:hAnsiTheme="minorHAnsi" w:cstheme="minorHAnsi"/>
          <w:lang w:val="it-IT"/>
        </w:rPr>
        <w:t xml:space="preserve">M/F </w:t>
      </w:r>
      <w:r w:rsidR="009B117D" w:rsidRPr="001A5A6A">
        <w:rPr>
          <w:rFonts w:asciiTheme="minorHAnsi" w:hAnsiTheme="minorHAnsi" w:cstheme="minorHAnsi"/>
          <w:lang w:val="it-IT"/>
        </w:rPr>
        <w:tab/>
      </w:r>
      <w:r w:rsidRPr="001A5A6A">
        <w:rPr>
          <w:rFonts w:asciiTheme="minorHAnsi" w:hAnsiTheme="minorHAnsi" w:cstheme="minorHAnsi"/>
          <w:lang w:val="it-IT"/>
        </w:rPr>
        <w:t xml:space="preserve">anni 45/54 </w:t>
      </w:r>
    </w:p>
    <w:p w14:paraId="1E06B5F7" w14:textId="7FB13FC4" w:rsidR="00515B46" w:rsidRPr="001A5A6A" w:rsidRDefault="00515B46" w:rsidP="006B5EF6">
      <w:pPr>
        <w:pStyle w:val="Titolo1"/>
        <w:numPr>
          <w:ilvl w:val="0"/>
          <w:numId w:val="7"/>
        </w:numPr>
        <w:spacing w:before="0"/>
        <w:ind w:hanging="928"/>
        <w:jc w:val="left"/>
        <w:rPr>
          <w:rFonts w:asciiTheme="minorHAnsi" w:hAnsiTheme="minorHAnsi" w:cstheme="minorHAnsi"/>
          <w:b w:val="0"/>
          <w:sz w:val="20"/>
          <w:lang w:val="it-IT"/>
        </w:rPr>
      </w:pPr>
      <w:r w:rsidRPr="001A5A6A">
        <w:rPr>
          <w:rFonts w:asciiTheme="minorHAnsi" w:hAnsiTheme="minorHAnsi" w:cstheme="minorHAnsi"/>
          <w:lang w:val="it-IT"/>
        </w:rPr>
        <w:t xml:space="preserve">GRAND MASTER </w:t>
      </w:r>
      <w:r w:rsidR="009B117D" w:rsidRPr="001A5A6A">
        <w:rPr>
          <w:rFonts w:asciiTheme="minorHAnsi" w:hAnsiTheme="minorHAnsi" w:cstheme="minorHAnsi"/>
          <w:lang w:val="it-IT"/>
        </w:rPr>
        <w:tab/>
      </w:r>
      <w:r w:rsidR="009B117D" w:rsidRPr="001A5A6A">
        <w:rPr>
          <w:rFonts w:asciiTheme="minorHAnsi" w:hAnsiTheme="minorHAnsi" w:cstheme="minorHAnsi"/>
          <w:lang w:val="it-IT"/>
        </w:rPr>
        <w:tab/>
      </w:r>
      <w:r w:rsidR="00342D42" w:rsidRPr="001A5A6A">
        <w:rPr>
          <w:rFonts w:asciiTheme="minorHAnsi" w:hAnsiTheme="minorHAnsi" w:cstheme="minorHAnsi"/>
          <w:lang w:val="it-IT"/>
        </w:rPr>
        <w:t>ILCA 7</w:t>
      </w:r>
      <w:r w:rsidRPr="001A5A6A">
        <w:rPr>
          <w:rFonts w:asciiTheme="minorHAnsi" w:hAnsiTheme="minorHAnsi" w:cstheme="minorHAnsi"/>
          <w:lang w:val="it-IT"/>
        </w:rPr>
        <w:t>,</w:t>
      </w:r>
      <w:r w:rsidR="006B5EF6" w:rsidRPr="001A5A6A">
        <w:rPr>
          <w:rFonts w:asciiTheme="minorHAnsi" w:hAnsiTheme="minorHAnsi" w:cstheme="minorHAnsi"/>
          <w:lang w:val="it-IT"/>
        </w:rPr>
        <w:t xml:space="preserve"> </w:t>
      </w:r>
      <w:r w:rsidR="00342D42" w:rsidRPr="001A5A6A">
        <w:rPr>
          <w:rFonts w:asciiTheme="minorHAnsi" w:hAnsiTheme="minorHAnsi" w:cstheme="minorHAnsi"/>
          <w:lang w:val="it-IT"/>
        </w:rPr>
        <w:t>ILCA 6</w:t>
      </w:r>
      <w:r w:rsidR="006B5EF6" w:rsidRPr="001A5A6A">
        <w:rPr>
          <w:rFonts w:asciiTheme="minorHAnsi" w:hAnsiTheme="minorHAnsi" w:cstheme="minorHAnsi"/>
          <w:lang w:val="it-IT"/>
        </w:rPr>
        <w:t xml:space="preserve"> </w:t>
      </w:r>
      <w:r w:rsidRPr="001A5A6A">
        <w:rPr>
          <w:rFonts w:asciiTheme="minorHAnsi" w:hAnsiTheme="minorHAnsi" w:cstheme="minorHAnsi"/>
          <w:lang w:val="it-IT"/>
        </w:rPr>
        <w:t xml:space="preserve">M/F </w:t>
      </w:r>
      <w:r w:rsidR="009B117D" w:rsidRPr="001A5A6A">
        <w:rPr>
          <w:rFonts w:asciiTheme="minorHAnsi" w:hAnsiTheme="minorHAnsi" w:cstheme="minorHAnsi"/>
          <w:lang w:val="it-IT"/>
        </w:rPr>
        <w:tab/>
      </w:r>
      <w:r w:rsidRPr="001A5A6A">
        <w:rPr>
          <w:rFonts w:asciiTheme="minorHAnsi" w:hAnsiTheme="minorHAnsi" w:cstheme="minorHAnsi"/>
          <w:lang w:val="it-IT"/>
        </w:rPr>
        <w:t xml:space="preserve">anni 55/64 </w:t>
      </w:r>
    </w:p>
    <w:p w14:paraId="027F87A5" w14:textId="6AAA22CB" w:rsidR="00515B46" w:rsidRPr="001A5A6A" w:rsidRDefault="00515B46" w:rsidP="006B5EF6">
      <w:pPr>
        <w:pStyle w:val="Titolo1"/>
        <w:numPr>
          <w:ilvl w:val="0"/>
          <w:numId w:val="7"/>
        </w:numPr>
        <w:spacing w:before="0"/>
        <w:ind w:hanging="928"/>
        <w:jc w:val="left"/>
        <w:rPr>
          <w:rFonts w:asciiTheme="minorHAnsi" w:hAnsiTheme="minorHAnsi" w:cstheme="minorHAnsi"/>
          <w:b w:val="0"/>
          <w:sz w:val="20"/>
          <w:lang w:val="it-IT"/>
        </w:rPr>
      </w:pPr>
      <w:r w:rsidRPr="001A5A6A">
        <w:rPr>
          <w:rFonts w:asciiTheme="minorHAnsi" w:hAnsiTheme="minorHAnsi" w:cstheme="minorHAnsi"/>
          <w:lang w:val="it-IT"/>
        </w:rPr>
        <w:t xml:space="preserve">GREAT GRAND MASTER </w:t>
      </w:r>
      <w:r w:rsidR="004E0232" w:rsidRPr="001A5A6A">
        <w:rPr>
          <w:rFonts w:asciiTheme="minorHAnsi" w:hAnsiTheme="minorHAnsi" w:cstheme="minorHAnsi"/>
          <w:lang w:val="it-IT"/>
        </w:rPr>
        <w:t xml:space="preserve">        </w:t>
      </w:r>
      <w:r w:rsidR="00342D42" w:rsidRPr="001A5A6A">
        <w:rPr>
          <w:rFonts w:asciiTheme="minorHAnsi" w:hAnsiTheme="minorHAnsi" w:cstheme="minorHAnsi"/>
          <w:lang w:val="it-IT"/>
        </w:rPr>
        <w:tab/>
        <w:t>ILCA 7</w:t>
      </w:r>
      <w:r w:rsidRPr="001A5A6A">
        <w:rPr>
          <w:rFonts w:asciiTheme="minorHAnsi" w:hAnsiTheme="minorHAnsi" w:cstheme="minorHAnsi"/>
          <w:lang w:val="it-IT"/>
        </w:rPr>
        <w:t>,</w:t>
      </w:r>
      <w:r w:rsidR="006B5EF6" w:rsidRPr="001A5A6A">
        <w:rPr>
          <w:rFonts w:asciiTheme="minorHAnsi" w:hAnsiTheme="minorHAnsi" w:cstheme="minorHAnsi"/>
          <w:lang w:val="it-IT"/>
        </w:rPr>
        <w:t xml:space="preserve"> </w:t>
      </w:r>
      <w:r w:rsidR="00342D42" w:rsidRPr="001A5A6A">
        <w:rPr>
          <w:rFonts w:asciiTheme="minorHAnsi" w:hAnsiTheme="minorHAnsi" w:cstheme="minorHAnsi"/>
          <w:lang w:val="it-IT"/>
        </w:rPr>
        <w:t>ILCA 6</w:t>
      </w:r>
      <w:r w:rsidR="006B5EF6" w:rsidRPr="001A5A6A">
        <w:rPr>
          <w:rFonts w:asciiTheme="minorHAnsi" w:hAnsiTheme="minorHAnsi" w:cstheme="minorHAnsi"/>
          <w:lang w:val="it-IT"/>
        </w:rPr>
        <w:t xml:space="preserve"> </w:t>
      </w:r>
      <w:r w:rsidRPr="001A5A6A">
        <w:rPr>
          <w:rFonts w:asciiTheme="minorHAnsi" w:hAnsiTheme="minorHAnsi" w:cstheme="minorHAnsi"/>
          <w:lang w:val="it-IT"/>
        </w:rPr>
        <w:t xml:space="preserve">M/F </w:t>
      </w:r>
      <w:r w:rsidR="009B117D" w:rsidRPr="001A5A6A">
        <w:rPr>
          <w:rFonts w:asciiTheme="minorHAnsi" w:hAnsiTheme="minorHAnsi" w:cstheme="minorHAnsi"/>
          <w:lang w:val="it-IT"/>
        </w:rPr>
        <w:tab/>
      </w:r>
      <w:r w:rsidRPr="001A5A6A">
        <w:rPr>
          <w:rFonts w:asciiTheme="minorHAnsi" w:hAnsiTheme="minorHAnsi" w:cstheme="minorHAnsi"/>
          <w:lang w:val="it-IT"/>
        </w:rPr>
        <w:t xml:space="preserve">anni 65 e oltre </w:t>
      </w:r>
    </w:p>
    <w:p w14:paraId="71838048" w14:textId="0D5DC7BD" w:rsidR="00515B46" w:rsidRPr="001A5A6A" w:rsidRDefault="00342D42" w:rsidP="009B117D">
      <w:pPr>
        <w:pStyle w:val="Titolo1"/>
        <w:numPr>
          <w:ilvl w:val="0"/>
          <w:numId w:val="7"/>
        </w:numPr>
        <w:spacing w:before="0"/>
        <w:ind w:hanging="928"/>
        <w:jc w:val="left"/>
        <w:rPr>
          <w:rFonts w:asciiTheme="minorHAnsi" w:hAnsiTheme="minorHAnsi" w:cstheme="minorHAnsi"/>
          <w:b w:val="0"/>
          <w:sz w:val="20"/>
          <w:lang w:val="it-IT"/>
        </w:rPr>
      </w:pPr>
      <w:r w:rsidRPr="001A5A6A">
        <w:rPr>
          <w:rFonts w:asciiTheme="minorHAnsi" w:hAnsiTheme="minorHAnsi" w:cstheme="minorHAnsi"/>
          <w:lang w:val="it-IT"/>
        </w:rPr>
        <w:t>ILCA 4</w:t>
      </w:r>
      <w:r w:rsidR="00515B46" w:rsidRPr="001A5A6A">
        <w:rPr>
          <w:rFonts w:asciiTheme="minorHAnsi" w:hAnsiTheme="minorHAnsi" w:cstheme="minorHAnsi"/>
          <w:lang w:val="it-IT"/>
        </w:rPr>
        <w:t xml:space="preserve"> </w:t>
      </w:r>
      <w:r w:rsidR="009B117D" w:rsidRPr="001A5A6A">
        <w:rPr>
          <w:rFonts w:asciiTheme="minorHAnsi" w:hAnsiTheme="minorHAnsi" w:cstheme="minorHAnsi"/>
          <w:lang w:val="it-IT"/>
        </w:rPr>
        <w:tab/>
      </w:r>
      <w:r w:rsidR="009B117D" w:rsidRPr="001A5A6A">
        <w:rPr>
          <w:rFonts w:asciiTheme="minorHAnsi" w:hAnsiTheme="minorHAnsi" w:cstheme="minorHAnsi"/>
          <w:lang w:val="it-IT"/>
        </w:rPr>
        <w:tab/>
      </w:r>
      <w:r w:rsidR="009B117D" w:rsidRPr="001A5A6A">
        <w:rPr>
          <w:rFonts w:asciiTheme="minorHAnsi" w:hAnsiTheme="minorHAnsi" w:cstheme="minorHAnsi"/>
          <w:lang w:val="it-IT"/>
        </w:rPr>
        <w:tab/>
      </w:r>
      <w:r w:rsidRPr="001A5A6A">
        <w:rPr>
          <w:rFonts w:asciiTheme="minorHAnsi" w:hAnsiTheme="minorHAnsi" w:cstheme="minorHAnsi"/>
          <w:lang w:val="it-IT"/>
        </w:rPr>
        <w:tab/>
      </w:r>
      <w:r w:rsidRPr="001A5A6A">
        <w:rPr>
          <w:rFonts w:asciiTheme="minorHAnsi" w:hAnsiTheme="minorHAnsi" w:cstheme="minorHAnsi"/>
          <w:lang w:val="it-IT"/>
        </w:rPr>
        <w:tab/>
      </w:r>
      <w:r w:rsidR="00515B46" w:rsidRPr="001A5A6A">
        <w:rPr>
          <w:rFonts w:asciiTheme="minorHAnsi" w:hAnsiTheme="minorHAnsi" w:cstheme="minorHAnsi"/>
          <w:lang w:val="it-IT"/>
        </w:rPr>
        <w:t xml:space="preserve">Assoluto Femminile </w:t>
      </w:r>
      <w:r w:rsidR="009B117D" w:rsidRPr="001A5A6A">
        <w:rPr>
          <w:rFonts w:asciiTheme="minorHAnsi" w:hAnsiTheme="minorHAnsi" w:cstheme="minorHAnsi"/>
          <w:lang w:val="it-IT"/>
        </w:rPr>
        <w:tab/>
      </w:r>
      <w:r w:rsidR="00515B46" w:rsidRPr="001A5A6A">
        <w:rPr>
          <w:rFonts w:asciiTheme="minorHAnsi" w:hAnsiTheme="minorHAnsi" w:cstheme="minorHAnsi"/>
          <w:lang w:val="it-IT"/>
        </w:rPr>
        <w:t>anni 3</w:t>
      </w:r>
      <w:r w:rsidR="00451A0B" w:rsidRPr="001A5A6A">
        <w:rPr>
          <w:rFonts w:asciiTheme="minorHAnsi" w:hAnsiTheme="minorHAnsi" w:cstheme="minorHAnsi"/>
          <w:lang w:val="it-IT"/>
        </w:rPr>
        <w:t>0</w:t>
      </w:r>
      <w:r w:rsidR="00515B46" w:rsidRPr="001A5A6A">
        <w:rPr>
          <w:rFonts w:asciiTheme="minorHAnsi" w:hAnsiTheme="minorHAnsi" w:cstheme="minorHAnsi"/>
          <w:lang w:val="it-IT"/>
        </w:rPr>
        <w:t xml:space="preserve"> e oltre </w:t>
      </w:r>
    </w:p>
    <w:p w14:paraId="5CDD44F7" w14:textId="77777777" w:rsidR="00515B46" w:rsidRPr="001A5A6A" w:rsidRDefault="00515B46" w:rsidP="00515B46">
      <w:pPr>
        <w:pStyle w:val="Titolo1"/>
        <w:numPr>
          <w:ilvl w:val="0"/>
          <w:numId w:val="0"/>
        </w:numPr>
        <w:spacing w:before="0"/>
        <w:ind w:left="917"/>
        <w:jc w:val="left"/>
        <w:rPr>
          <w:rFonts w:asciiTheme="minorHAnsi" w:hAnsiTheme="minorHAnsi" w:cstheme="minorHAnsi"/>
          <w:b w:val="0"/>
          <w:sz w:val="20"/>
          <w:lang w:val="it-IT"/>
        </w:rPr>
      </w:pPr>
    </w:p>
    <w:p w14:paraId="2FAB9D69" w14:textId="77777777" w:rsidR="00515B46" w:rsidRPr="001A5A6A" w:rsidRDefault="00515B46" w:rsidP="003F2DDC">
      <w:pPr>
        <w:pStyle w:val="Titolo1"/>
        <w:numPr>
          <w:ilvl w:val="0"/>
          <w:numId w:val="0"/>
        </w:numPr>
        <w:tabs>
          <w:tab w:val="clear" w:pos="916"/>
          <w:tab w:val="left" w:pos="917"/>
        </w:tabs>
        <w:spacing w:before="0"/>
        <w:ind w:left="917"/>
        <w:jc w:val="left"/>
        <w:rPr>
          <w:rFonts w:ascii="Verdana" w:hAnsi="Verdana" w:cstheme="minorHAnsi"/>
          <w:b w:val="0"/>
          <w:color w:val="000000" w:themeColor="text1"/>
          <w:sz w:val="20"/>
          <w:lang w:val="it-IT"/>
        </w:rPr>
      </w:pPr>
      <w:r w:rsidRPr="001A5A6A">
        <w:rPr>
          <w:rFonts w:ascii="Verdana" w:hAnsi="Verdana" w:cstheme="minorHAnsi"/>
          <w:b w:val="0"/>
          <w:color w:val="000000" w:themeColor="text1"/>
          <w:sz w:val="20"/>
          <w:lang w:val="it-IT"/>
        </w:rPr>
        <w:t xml:space="preserve">Saranno assegnati premi per categorie, ove presenti ed in relazione alle caratteristiche delle flotte, secondo la seguente tabella: </w:t>
      </w:r>
    </w:p>
    <w:tbl>
      <w:tblPr>
        <w:tblStyle w:val="Grigliatabella"/>
        <w:tblW w:w="9640" w:type="dxa"/>
        <w:tblInd w:w="137" w:type="dxa"/>
        <w:tblLook w:val="04A0" w:firstRow="1" w:lastRow="0" w:firstColumn="1" w:lastColumn="0" w:noHBand="0" w:noVBand="1"/>
      </w:tblPr>
      <w:tblGrid>
        <w:gridCol w:w="4253"/>
        <w:gridCol w:w="2126"/>
        <w:gridCol w:w="1843"/>
        <w:gridCol w:w="1418"/>
      </w:tblGrid>
      <w:tr w:rsidR="009505B9" w:rsidRPr="00451A0B" w14:paraId="3077FC21" w14:textId="77777777" w:rsidTr="00342D42">
        <w:tc>
          <w:tcPr>
            <w:tcW w:w="4253" w:type="dxa"/>
          </w:tcPr>
          <w:p w14:paraId="65C28B47" w14:textId="6C5989D0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APPRENDISTI                      </w:t>
            </w:r>
            <w:r w:rsidR="00C81AF6" w:rsidRPr="00451A0B">
              <w:rPr>
                <w:rFonts w:asciiTheme="minorHAnsi" w:hAnsiTheme="minorHAnsi" w:cstheme="minorHAnsi"/>
              </w:rPr>
              <w:t xml:space="preserve">  </w:t>
            </w:r>
            <w:r w:rsidR="00342D42" w:rsidRPr="00451A0B">
              <w:rPr>
                <w:rFonts w:asciiTheme="minorHAnsi" w:hAnsiTheme="minorHAnsi" w:cstheme="minorHAnsi"/>
              </w:rPr>
              <w:t>ILCA 7</w:t>
            </w:r>
            <w:r w:rsidRPr="00451A0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26" w:type="dxa"/>
          </w:tcPr>
          <w:p w14:paraId="7365FD3B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2AB0A37E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 2° Overall </w:t>
            </w:r>
          </w:p>
        </w:tc>
        <w:tc>
          <w:tcPr>
            <w:tcW w:w="1418" w:type="dxa"/>
          </w:tcPr>
          <w:p w14:paraId="557CD158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</w:rPr>
            </w:pPr>
            <w:r w:rsidRPr="00451A0B">
              <w:rPr>
                <w:rFonts w:asciiTheme="minorHAnsi" w:hAnsiTheme="minorHAnsi" w:cstheme="minorHAnsi"/>
              </w:rPr>
              <w:t xml:space="preserve"> 3° Overall </w:t>
            </w:r>
          </w:p>
        </w:tc>
      </w:tr>
      <w:tr w:rsidR="009505B9" w:rsidRPr="00451A0B" w14:paraId="39BA0500" w14:textId="77777777" w:rsidTr="00342D42">
        <w:tc>
          <w:tcPr>
            <w:tcW w:w="4253" w:type="dxa"/>
          </w:tcPr>
          <w:p w14:paraId="06104BB1" w14:textId="55441BEE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MASTER                               </w:t>
            </w:r>
            <w:r w:rsidR="00C81AF6" w:rsidRPr="00451A0B">
              <w:rPr>
                <w:rFonts w:asciiTheme="minorHAnsi" w:hAnsiTheme="minorHAnsi" w:cstheme="minorHAnsi"/>
              </w:rPr>
              <w:t xml:space="preserve">  </w:t>
            </w:r>
            <w:r w:rsidR="00342D42" w:rsidRPr="00451A0B">
              <w:rPr>
                <w:rFonts w:asciiTheme="minorHAnsi" w:hAnsiTheme="minorHAnsi" w:cstheme="minorHAnsi"/>
              </w:rPr>
              <w:t>ILCA 7</w:t>
            </w:r>
            <w:r w:rsidRPr="00451A0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26" w:type="dxa"/>
          </w:tcPr>
          <w:p w14:paraId="3A3486A4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0C1E040B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 2° Overall </w:t>
            </w:r>
          </w:p>
        </w:tc>
        <w:tc>
          <w:tcPr>
            <w:tcW w:w="1418" w:type="dxa"/>
          </w:tcPr>
          <w:p w14:paraId="768DD1E4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</w:rPr>
            </w:pPr>
            <w:r w:rsidRPr="00451A0B">
              <w:rPr>
                <w:rFonts w:asciiTheme="minorHAnsi" w:hAnsiTheme="minorHAnsi" w:cstheme="minorHAnsi"/>
              </w:rPr>
              <w:t xml:space="preserve"> 3° Overall </w:t>
            </w:r>
          </w:p>
        </w:tc>
      </w:tr>
      <w:tr w:rsidR="009505B9" w:rsidRPr="00451A0B" w14:paraId="06E4898C" w14:textId="77777777" w:rsidTr="00342D42">
        <w:tc>
          <w:tcPr>
            <w:tcW w:w="4253" w:type="dxa"/>
          </w:tcPr>
          <w:p w14:paraId="305E9D81" w14:textId="0D7CAA3E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GRAND MASTER                 </w:t>
            </w:r>
            <w:r w:rsidR="00C81AF6" w:rsidRPr="00451A0B">
              <w:rPr>
                <w:rFonts w:asciiTheme="minorHAnsi" w:hAnsiTheme="minorHAnsi" w:cstheme="minorHAnsi"/>
              </w:rPr>
              <w:t xml:space="preserve"> </w:t>
            </w:r>
            <w:r w:rsidR="00342D42" w:rsidRPr="00451A0B">
              <w:rPr>
                <w:rFonts w:asciiTheme="minorHAnsi" w:hAnsiTheme="minorHAnsi" w:cstheme="minorHAnsi"/>
              </w:rPr>
              <w:t>ILCA 7</w:t>
            </w:r>
          </w:p>
        </w:tc>
        <w:tc>
          <w:tcPr>
            <w:tcW w:w="2126" w:type="dxa"/>
          </w:tcPr>
          <w:p w14:paraId="38CD22CC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30BCCA25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 2° Overall </w:t>
            </w:r>
          </w:p>
        </w:tc>
        <w:tc>
          <w:tcPr>
            <w:tcW w:w="1418" w:type="dxa"/>
          </w:tcPr>
          <w:p w14:paraId="55A3C5B5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</w:rPr>
            </w:pPr>
            <w:r w:rsidRPr="00451A0B">
              <w:rPr>
                <w:rFonts w:asciiTheme="minorHAnsi" w:hAnsiTheme="minorHAnsi" w:cstheme="minorHAnsi"/>
              </w:rPr>
              <w:t xml:space="preserve"> 3° Overall </w:t>
            </w:r>
          </w:p>
        </w:tc>
      </w:tr>
      <w:tr w:rsidR="009505B9" w:rsidRPr="00451A0B" w14:paraId="6A703B08" w14:textId="77777777" w:rsidTr="00342D42">
        <w:tc>
          <w:tcPr>
            <w:tcW w:w="4253" w:type="dxa"/>
          </w:tcPr>
          <w:p w14:paraId="087D7CB4" w14:textId="71A3FE63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GRAND </w:t>
            </w:r>
            <w:proofErr w:type="spellStart"/>
            <w:r w:rsidRPr="00451A0B">
              <w:rPr>
                <w:rFonts w:asciiTheme="minorHAnsi" w:hAnsiTheme="minorHAnsi" w:cstheme="minorHAnsi"/>
              </w:rPr>
              <w:t>GRAND</w:t>
            </w:r>
            <w:proofErr w:type="spellEnd"/>
            <w:r w:rsidRPr="00451A0B">
              <w:rPr>
                <w:rFonts w:asciiTheme="minorHAnsi" w:hAnsiTheme="minorHAnsi" w:cstheme="minorHAnsi"/>
              </w:rPr>
              <w:t xml:space="preserve"> MASTER </w:t>
            </w:r>
            <w:r w:rsidR="00342D42" w:rsidRPr="00451A0B">
              <w:rPr>
                <w:rFonts w:asciiTheme="minorHAnsi" w:hAnsiTheme="minorHAnsi" w:cstheme="minorHAnsi"/>
              </w:rPr>
              <w:t xml:space="preserve"> </w:t>
            </w:r>
            <w:r w:rsidRPr="00451A0B">
              <w:rPr>
                <w:rFonts w:asciiTheme="minorHAnsi" w:hAnsiTheme="minorHAnsi" w:cstheme="minorHAnsi"/>
              </w:rPr>
              <w:t xml:space="preserve"> </w:t>
            </w:r>
            <w:r w:rsidR="00342D42" w:rsidRPr="00451A0B">
              <w:rPr>
                <w:rFonts w:asciiTheme="minorHAnsi" w:hAnsiTheme="minorHAnsi" w:cstheme="minorHAnsi"/>
              </w:rPr>
              <w:t>ILCA 7</w:t>
            </w:r>
            <w:r w:rsidRPr="00451A0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26" w:type="dxa"/>
          </w:tcPr>
          <w:p w14:paraId="5125CBBF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32064DBB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 2° Overall </w:t>
            </w:r>
          </w:p>
        </w:tc>
        <w:tc>
          <w:tcPr>
            <w:tcW w:w="1418" w:type="dxa"/>
          </w:tcPr>
          <w:p w14:paraId="36E0D5A0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</w:rPr>
            </w:pPr>
            <w:r w:rsidRPr="00451A0B">
              <w:rPr>
                <w:rFonts w:asciiTheme="minorHAnsi" w:hAnsiTheme="minorHAnsi" w:cstheme="minorHAnsi"/>
              </w:rPr>
              <w:t xml:space="preserve"> 3° Overall </w:t>
            </w:r>
          </w:p>
        </w:tc>
      </w:tr>
    </w:tbl>
    <w:p w14:paraId="6E958EED" w14:textId="77777777" w:rsidR="009505B9" w:rsidRPr="00451A0B" w:rsidRDefault="009505B9">
      <w:pPr>
        <w:rPr>
          <w:rFonts w:asciiTheme="minorHAnsi" w:hAnsiTheme="minorHAnsi" w:cstheme="minorHAnsi"/>
        </w:rPr>
      </w:pPr>
    </w:p>
    <w:tbl>
      <w:tblPr>
        <w:tblStyle w:val="Grigliatabella"/>
        <w:tblW w:w="9640" w:type="dxa"/>
        <w:tblInd w:w="137" w:type="dxa"/>
        <w:tblLook w:val="04A0" w:firstRow="1" w:lastRow="0" w:firstColumn="1" w:lastColumn="0" w:noHBand="0" w:noVBand="1"/>
      </w:tblPr>
      <w:tblGrid>
        <w:gridCol w:w="4253"/>
        <w:gridCol w:w="2126"/>
        <w:gridCol w:w="1843"/>
        <w:gridCol w:w="1418"/>
      </w:tblGrid>
      <w:tr w:rsidR="009505B9" w:rsidRPr="00451A0B" w14:paraId="7A93BB2C" w14:textId="77777777" w:rsidTr="00342D42">
        <w:tc>
          <w:tcPr>
            <w:tcW w:w="4253" w:type="dxa"/>
          </w:tcPr>
          <w:p w14:paraId="7A98FEF3" w14:textId="4479AE08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APPRENDISTI                      </w:t>
            </w:r>
            <w:r w:rsidR="00C81AF6" w:rsidRPr="00451A0B">
              <w:rPr>
                <w:rFonts w:asciiTheme="minorHAnsi" w:hAnsiTheme="minorHAnsi" w:cstheme="minorHAnsi"/>
              </w:rPr>
              <w:t xml:space="preserve">  </w:t>
            </w:r>
            <w:r w:rsidR="00342D42" w:rsidRPr="00451A0B">
              <w:rPr>
                <w:rFonts w:asciiTheme="minorHAnsi" w:hAnsiTheme="minorHAnsi" w:cstheme="minorHAnsi"/>
              </w:rPr>
              <w:t>ILCA 6</w:t>
            </w:r>
          </w:p>
        </w:tc>
        <w:tc>
          <w:tcPr>
            <w:tcW w:w="2126" w:type="dxa"/>
          </w:tcPr>
          <w:p w14:paraId="5A799CFF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0688D20F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 2° Overall </w:t>
            </w:r>
          </w:p>
        </w:tc>
        <w:tc>
          <w:tcPr>
            <w:tcW w:w="1418" w:type="dxa"/>
          </w:tcPr>
          <w:p w14:paraId="49EF40BF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</w:rPr>
            </w:pPr>
            <w:r w:rsidRPr="00451A0B">
              <w:rPr>
                <w:rFonts w:asciiTheme="minorHAnsi" w:hAnsiTheme="minorHAnsi" w:cstheme="minorHAnsi"/>
              </w:rPr>
              <w:t xml:space="preserve"> 3° Overall </w:t>
            </w:r>
          </w:p>
        </w:tc>
      </w:tr>
      <w:tr w:rsidR="009505B9" w:rsidRPr="00451A0B" w14:paraId="4DF3D344" w14:textId="77777777" w:rsidTr="00342D42">
        <w:tc>
          <w:tcPr>
            <w:tcW w:w="4253" w:type="dxa"/>
          </w:tcPr>
          <w:p w14:paraId="10807462" w14:textId="38EEA36B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MASTER                               </w:t>
            </w:r>
            <w:r w:rsidR="00C81AF6" w:rsidRPr="00451A0B">
              <w:rPr>
                <w:rFonts w:asciiTheme="minorHAnsi" w:hAnsiTheme="minorHAnsi" w:cstheme="minorHAnsi"/>
              </w:rPr>
              <w:t xml:space="preserve">  </w:t>
            </w:r>
            <w:r w:rsidR="00342D42" w:rsidRPr="00451A0B">
              <w:rPr>
                <w:rFonts w:asciiTheme="minorHAnsi" w:hAnsiTheme="minorHAnsi" w:cstheme="minorHAnsi"/>
              </w:rPr>
              <w:t>ILCA 6</w:t>
            </w:r>
          </w:p>
        </w:tc>
        <w:tc>
          <w:tcPr>
            <w:tcW w:w="2126" w:type="dxa"/>
          </w:tcPr>
          <w:p w14:paraId="2AFD8E92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5C534F01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 2° Overall </w:t>
            </w:r>
          </w:p>
        </w:tc>
        <w:tc>
          <w:tcPr>
            <w:tcW w:w="1418" w:type="dxa"/>
          </w:tcPr>
          <w:p w14:paraId="030ABCA6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</w:rPr>
            </w:pPr>
            <w:r w:rsidRPr="00451A0B">
              <w:rPr>
                <w:rFonts w:asciiTheme="minorHAnsi" w:hAnsiTheme="minorHAnsi" w:cstheme="minorHAnsi"/>
              </w:rPr>
              <w:t xml:space="preserve"> 3° Overall </w:t>
            </w:r>
          </w:p>
        </w:tc>
      </w:tr>
      <w:tr w:rsidR="009505B9" w:rsidRPr="00451A0B" w14:paraId="3C378A09" w14:textId="77777777" w:rsidTr="00342D42">
        <w:tc>
          <w:tcPr>
            <w:tcW w:w="4253" w:type="dxa"/>
          </w:tcPr>
          <w:p w14:paraId="1DFCC2EE" w14:textId="33858FBD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GRAND MASTER                 </w:t>
            </w:r>
            <w:r w:rsidR="00C81AF6" w:rsidRPr="00451A0B">
              <w:rPr>
                <w:rFonts w:asciiTheme="minorHAnsi" w:hAnsiTheme="minorHAnsi" w:cstheme="minorHAnsi"/>
              </w:rPr>
              <w:t xml:space="preserve"> </w:t>
            </w:r>
            <w:r w:rsidR="00342D42" w:rsidRPr="00451A0B">
              <w:rPr>
                <w:rFonts w:asciiTheme="minorHAnsi" w:hAnsiTheme="minorHAnsi" w:cstheme="minorHAnsi"/>
              </w:rPr>
              <w:t>ILCA 6</w:t>
            </w:r>
          </w:p>
        </w:tc>
        <w:tc>
          <w:tcPr>
            <w:tcW w:w="2126" w:type="dxa"/>
          </w:tcPr>
          <w:p w14:paraId="04CEEC2C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114700F2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 2° Overall </w:t>
            </w:r>
          </w:p>
        </w:tc>
        <w:tc>
          <w:tcPr>
            <w:tcW w:w="1418" w:type="dxa"/>
          </w:tcPr>
          <w:p w14:paraId="6BFBF6CA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</w:rPr>
            </w:pPr>
            <w:r w:rsidRPr="00451A0B">
              <w:rPr>
                <w:rFonts w:asciiTheme="minorHAnsi" w:hAnsiTheme="minorHAnsi" w:cstheme="minorHAnsi"/>
              </w:rPr>
              <w:t xml:space="preserve"> 3° Overall </w:t>
            </w:r>
          </w:p>
        </w:tc>
      </w:tr>
      <w:tr w:rsidR="009505B9" w:rsidRPr="00451A0B" w14:paraId="5BFF1E83" w14:textId="77777777" w:rsidTr="00342D42">
        <w:tc>
          <w:tcPr>
            <w:tcW w:w="4253" w:type="dxa"/>
          </w:tcPr>
          <w:p w14:paraId="39B74F6A" w14:textId="0C089179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  <w:tab w:val="left" w:pos="3011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GRAND </w:t>
            </w:r>
            <w:proofErr w:type="spellStart"/>
            <w:r w:rsidRPr="00451A0B">
              <w:rPr>
                <w:rFonts w:asciiTheme="minorHAnsi" w:hAnsiTheme="minorHAnsi" w:cstheme="minorHAnsi"/>
              </w:rPr>
              <w:t>GRAND</w:t>
            </w:r>
            <w:proofErr w:type="spellEnd"/>
            <w:r w:rsidRPr="00451A0B">
              <w:rPr>
                <w:rFonts w:asciiTheme="minorHAnsi" w:hAnsiTheme="minorHAnsi" w:cstheme="minorHAnsi"/>
              </w:rPr>
              <w:t xml:space="preserve"> MASTER  </w:t>
            </w:r>
            <w:r w:rsidR="00342D42" w:rsidRPr="00451A0B">
              <w:rPr>
                <w:rFonts w:asciiTheme="minorHAnsi" w:hAnsiTheme="minorHAnsi" w:cstheme="minorHAnsi"/>
              </w:rPr>
              <w:t xml:space="preserve"> ILCA 6</w:t>
            </w:r>
          </w:p>
        </w:tc>
        <w:tc>
          <w:tcPr>
            <w:tcW w:w="2126" w:type="dxa"/>
          </w:tcPr>
          <w:p w14:paraId="486E6EAC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4F989C2B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 2° Overall </w:t>
            </w:r>
          </w:p>
        </w:tc>
        <w:tc>
          <w:tcPr>
            <w:tcW w:w="1418" w:type="dxa"/>
          </w:tcPr>
          <w:p w14:paraId="2CABF5BD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</w:rPr>
            </w:pPr>
            <w:r w:rsidRPr="00451A0B">
              <w:rPr>
                <w:rFonts w:asciiTheme="minorHAnsi" w:hAnsiTheme="minorHAnsi" w:cstheme="minorHAnsi"/>
              </w:rPr>
              <w:t xml:space="preserve"> 3° Overall </w:t>
            </w:r>
          </w:p>
        </w:tc>
      </w:tr>
      <w:tr w:rsidR="009505B9" w:rsidRPr="00451A0B" w14:paraId="4B1ECF37" w14:textId="77777777" w:rsidTr="00342D42">
        <w:tc>
          <w:tcPr>
            <w:tcW w:w="4253" w:type="dxa"/>
          </w:tcPr>
          <w:p w14:paraId="65427309" w14:textId="55A18CDA" w:rsidR="009505B9" w:rsidRPr="00451A0B" w:rsidRDefault="00342D42" w:rsidP="00C81AF6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ILCA 6    </w:t>
            </w:r>
            <w:proofErr w:type="spellStart"/>
            <w:r w:rsidR="009505B9" w:rsidRPr="00451A0B">
              <w:rPr>
                <w:rFonts w:asciiTheme="minorHAnsi" w:hAnsiTheme="minorHAnsi" w:cstheme="minorHAnsi"/>
              </w:rPr>
              <w:t>Femminile</w:t>
            </w:r>
            <w:proofErr w:type="spellEnd"/>
            <w:r w:rsidR="009505B9" w:rsidRPr="00451A0B">
              <w:rPr>
                <w:rFonts w:asciiTheme="minorHAnsi" w:hAnsiTheme="minorHAnsi" w:cstheme="minorHAnsi"/>
              </w:rPr>
              <w:t xml:space="preserve">    </w:t>
            </w:r>
            <w:proofErr w:type="spellStart"/>
            <w:r w:rsidR="009505B9" w:rsidRPr="00451A0B">
              <w:rPr>
                <w:rFonts w:asciiTheme="minorHAnsi" w:hAnsiTheme="minorHAnsi" w:cstheme="minorHAnsi"/>
              </w:rPr>
              <w:t>Assoluto</w:t>
            </w:r>
            <w:proofErr w:type="spellEnd"/>
            <w:r w:rsidR="009505B9" w:rsidRPr="00451A0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26" w:type="dxa"/>
          </w:tcPr>
          <w:p w14:paraId="41440C3E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6A96768B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 2° Overall </w:t>
            </w:r>
          </w:p>
        </w:tc>
        <w:tc>
          <w:tcPr>
            <w:tcW w:w="1418" w:type="dxa"/>
          </w:tcPr>
          <w:p w14:paraId="294EB267" w14:textId="77777777" w:rsidR="009505B9" w:rsidRPr="00451A0B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  <w:b w:val="0"/>
                <w:sz w:val="20"/>
              </w:rPr>
            </w:pPr>
            <w:r w:rsidRPr="00451A0B">
              <w:rPr>
                <w:rFonts w:asciiTheme="minorHAnsi" w:hAnsiTheme="minorHAnsi" w:cstheme="minorHAnsi"/>
              </w:rPr>
              <w:t xml:space="preserve"> 3° Overall </w:t>
            </w:r>
          </w:p>
        </w:tc>
      </w:tr>
      <w:tr w:rsidR="009505B9" w:rsidRPr="00C81AF6" w14:paraId="345FEB1C" w14:textId="77777777" w:rsidTr="00342D42">
        <w:tc>
          <w:tcPr>
            <w:tcW w:w="4253" w:type="dxa"/>
          </w:tcPr>
          <w:p w14:paraId="78005ADA" w14:textId="762BE1F0" w:rsidR="009505B9" w:rsidRPr="00451A0B" w:rsidRDefault="00342D42" w:rsidP="00C81AF6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  <w:tab w:val="left" w:pos="2869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 xml:space="preserve">ILCA 4    </w:t>
            </w:r>
            <w:proofErr w:type="spellStart"/>
            <w:r w:rsidR="009505B9" w:rsidRPr="00451A0B">
              <w:rPr>
                <w:rFonts w:asciiTheme="minorHAnsi" w:hAnsiTheme="minorHAnsi" w:cstheme="minorHAnsi"/>
              </w:rPr>
              <w:t>Femminile</w:t>
            </w:r>
            <w:proofErr w:type="spellEnd"/>
            <w:r w:rsidR="009505B9" w:rsidRPr="00451A0B">
              <w:rPr>
                <w:rFonts w:asciiTheme="minorHAnsi" w:hAnsiTheme="minorHAnsi" w:cstheme="minorHAnsi"/>
              </w:rPr>
              <w:t xml:space="preserve">    </w:t>
            </w:r>
            <w:proofErr w:type="spellStart"/>
            <w:r w:rsidR="009505B9" w:rsidRPr="00451A0B">
              <w:rPr>
                <w:rFonts w:asciiTheme="minorHAnsi" w:hAnsiTheme="minorHAnsi" w:cstheme="minorHAnsi"/>
              </w:rPr>
              <w:t>Assoluto</w:t>
            </w:r>
            <w:proofErr w:type="spellEnd"/>
            <w:r w:rsidR="009505B9" w:rsidRPr="00451A0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26" w:type="dxa"/>
          </w:tcPr>
          <w:p w14:paraId="40AA5049" w14:textId="77777777" w:rsidR="009505B9" w:rsidRPr="00C81AF6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outlineLvl w:val="0"/>
              <w:rPr>
                <w:rFonts w:asciiTheme="minorHAnsi" w:hAnsiTheme="minorHAnsi" w:cstheme="minorHAnsi"/>
              </w:rPr>
            </w:pPr>
            <w:r w:rsidRPr="00451A0B">
              <w:rPr>
                <w:rFonts w:asciiTheme="minorHAnsi" w:hAnsiTheme="minorHAnsi" w:cstheme="minorHAnsi"/>
              </w:rPr>
              <w:t>Winner Overall</w:t>
            </w:r>
          </w:p>
        </w:tc>
        <w:tc>
          <w:tcPr>
            <w:tcW w:w="1843" w:type="dxa"/>
          </w:tcPr>
          <w:p w14:paraId="60D6DA5B" w14:textId="77777777" w:rsidR="009505B9" w:rsidRPr="00C81AF6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14:paraId="2D83CD18" w14:textId="77777777" w:rsidR="009505B9" w:rsidRPr="00C81AF6" w:rsidRDefault="009505B9" w:rsidP="009505B9">
            <w:pPr>
              <w:pStyle w:val="Titolo1"/>
              <w:numPr>
                <w:ilvl w:val="0"/>
                <w:numId w:val="0"/>
              </w:numPr>
              <w:tabs>
                <w:tab w:val="clear" w:pos="-1964"/>
                <w:tab w:val="clear" w:pos="-1244"/>
                <w:tab w:val="clear" w:pos="-524"/>
                <w:tab w:val="clear" w:pos="-92"/>
                <w:tab w:val="clear" w:pos="196"/>
                <w:tab w:val="clear" w:pos="916"/>
                <w:tab w:val="clear" w:pos="1636"/>
                <w:tab w:val="clear" w:pos="2356"/>
                <w:tab w:val="clear" w:pos="3076"/>
                <w:tab w:val="clear" w:pos="3796"/>
                <w:tab w:val="clear" w:pos="4516"/>
                <w:tab w:val="clear" w:pos="5236"/>
                <w:tab w:val="clear" w:pos="5956"/>
                <w:tab w:val="clear" w:pos="6676"/>
                <w:tab w:val="clear" w:pos="7396"/>
                <w:tab w:val="clear" w:pos="8116"/>
                <w:tab w:val="clear" w:pos="8836"/>
                <w:tab w:val="clear" w:pos="9556"/>
                <w:tab w:val="clear" w:pos="10276"/>
                <w:tab w:val="clear" w:pos="10996"/>
              </w:tabs>
              <w:spacing w:before="0"/>
              <w:jc w:val="left"/>
              <w:outlineLvl w:val="0"/>
              <w:rPr>
                <w:rFonts w:asciiTheme="minorHAnsi" w:hAnsiTheme="minorHAnsi" w:cstheme="minorHAnsi"/>
              </w:rPr>
            </w:pPr>
            <w:r w:rsidRPr="00C81AF6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5ECB5F65" w14:textId="77777777" w:rsidR="00035E4C" w:rsidRDefault="00035E4C" w:rsidP="006B5EF6">
      <w:pPr>
        <w:spacing w:before="0"/>
        <w:ind w:left="426"/>
        <w:jc w:val="left"/>
        <w:rPr>
          <w:rFonts w:ascii="Verdana" w:hAnsi="Verdana"/>
          <w:b/>
          <w:color w:val="44546A"/>
          <w:lang w:val="en-US"/>
        </w:rPr>
      </w:pPr>
      <w:r w:rsidRPr="0054613C">
        <w:rPr>
          <w:rFonts w:ascii="Verdana" w:hAnsi="Verdana"/>
          <w:b/>
          <w:color w:val="44546A"/>
          <w:lang w:val="en-US"/>
        </w:rPr>
        <w:tab/>
      </w:r>
      <w:r w:rsidRPr="0054613C">
        <w:rPr>
          <w:rFonts w:ascii="Verdana" w:hAnsi="Verdana"/>
          <w:b/>
          <w:color w:val="44546A"/>
          <w:lang w:val="en-US"/>
        </w:rPr>
        <w:tab/>
      </w:r>
    </w:p>
    <w:p w14:paraId="3B1797CF" w14:textId="77777777" w:rsidR="009505B9" w:rsidRPr="00347A22" w:rsidRDefault="009505B9" w:rsidP="006B5EF6">
      <w:pPr>
        <w:spacing w:before="0"/>
        <w:ind w:left="426"/>
        <w:jc w:val="left"/>
        <w:rPr>
          <w:lang w:val="it-IT"/>
        </w:rPr>
      </w:pPr>
    </w:p>
    <w:p w14:paraId="1327AC2E" w14:textId="77777777" w:rsidR="006B5EF6" w:rsidRDefault="00035E4C" w:rsidP="006B5EF6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 w:rsidRPr="001A3E50">
        <w:rPr>
          <w:rFonts w:ascii="Verdana" w:hAnsi="Verdana"/>
          <w:color w:val="44546A"/>
          <w:szCs w:val="24"/>
          <w:lang w:val="it-IT"/>
        </w:rPr>
        <w:t>1</w:t>
      </w:r>
      <w:r w:rsidR="00C81AF6">
        <w:rPr>
          <w:rFonts w:ascii="Verdana" w:hAnsi="Verdana"/>
          <w:color w:val="44546A"/>
          <w:szCs w:val="24"/>
          <w:lang w:val="it-IT"/>
        </w:rPr>
        <w:t>7</w:t>
      </w:r>
      <w:r w:rsidRPr="001A3E50">
        <w:rPr>
          <w:rFonts w:ascii="Verdana" w:hAnsi="Verdana"/>
          <w:color w:val="44546A"/>
          <w:szCs w:val="24"/>
          <w:lang w:val="it-IT"/>
        </w:rPr>
        <w:t xml:space="preserve">. </w:t>
      </w:r>
      <w:r w:rsidRPr="001A3E50">
        <w:rPr>
          <w:rFonts w:ascii="Verdana" w:hAnsi="Verdana"/>
          <w:color w:val="44546A"/>
          <w:szCs w:val="24"/>
          <w:lang w:val="it-IT"/>
        </w:rPr>
        <w:tab/>
      </w:r>
      <w:r w:rsidR="006B5EF6">
        <w:rPr>
          <w:rFonts w:ascii="Verdana" w:hAnsi="Verdana"/>
          <w:color w:val="44546A"/>
          <w:szCs w:val="24"/>
          <w:lang w:val="it-IT"/>
        </w:rPr>
        <w:t>PUNTEGGI</w:t>
      </w:r>
    </w:p>
    <w:p w14:paraId="74051B3A" w14:textId="77777777" w:rsidR="004E0232" w:rsidRPr="001A5A6A" w:rsidRDefault="006B5EF6" w:rsidP="006B5EF6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b w:val="0"/>
          <w:sz w:val="20"/>
          <w:lang w:val="it-IT"/>
        </w:rPr>
      </w:pPr>
      <w:r>
        <w:rPr>
          <w:rFonts w:ascii="Verdana" w:hAnsi="Verdana"/>
          <w:color w:val="44546A"/>
          <w:szCs w:val="24"/>
          <w:lang w:val="it-IT"/>
        </w:rPr>
        <w:tab/>
      </w:r>
      <w:r>
        <w:rPr>
          <w:rFonts w:ascii="Verdana" w:hAnsi="Verdana"/>
          <w:color w:val="44546A"/>
          <w:szCs w:val="24"/>
          <w:lang w:val="it-IT"/>
        </w:rPr>
        <w:tab/>
      </w:r>
      <w:r w:rsidRPr="001A5A6A">
        <w:rPr>
          <w:rFonts w:ascii="Verdana" w:hAnsi="Verdana"/>
          <w:b w:val="0"/>
          <w:sz w:val="20"/>
          <w:lang w:val="it-IT"/>
        </w:rPr>
        <w:t>Ai sensi dei conteggi delle classifiche, eventuali concorrenti stranieri non verranno rimossi dalle classifiche. Sarà applicato il punteggio minimo come previsto nell’Appendice “A” delle RRS</w:t>
      </w:r>
      <w:r w:rsidR="004E0232" w:rsidRPr="001A5A6A">
        <w:rPr>
          <w:rFonts w:ascii="Verdana" w:hAnsi="Verdana"/>
          <w:b w:val="0"/>
          <w:sz w:val="20"/>
          <w:lang w:val="it-IT"/>
        </w:rPr>
        <w:t>.</w:t>
      </w:r>
    </w:p>
    <w:p w14:paraId="02F27AF5" w14:textId="3A052293" w:rsidR="006B5EF6" w:rsidRPr="001A5A6A" w:rsidRDefault="004E0232" w:rsidP="006B5EF6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b w:val="0"/>
          <w:sz w:val="20"/>
          <w:lang w:val="it-IT"/>
        </w:rPr>
      </w:pPr>
      <w:r w:rsidRPr="001A5A6A">
        <w:rPr>
          <w:rFonts w:ascii="Verdana" w:hAnsi="Verdana"/>
          <w:b w:val="0"/>
          <w:sz w:val="20"/>
          <w:lang w:val="it-IT"/>
        </w:rPr>
        <w:t xml:space="preserve">          </w:t>
      </w:r>
      <w:r w:rsidR="009A62B8" w:rsidRPr="001A5A6A">
        <w:rPr>
          <w:rFonts w:ascii="Verdana" w:hAnsi="Verdana"/>
          <w:b w:val="0"/>
          <w:sz w:val="20"/>
          <w:lang w:val="it-IT"/>
        </w:rPr>
        <w:t xml:space="preserve"> </w:t>
      </w:r>
      <w:r w:rsidR="006B5EF6" w:rsidRPr="001A5A6A">
        <w:rPr>
          <w:rFonts w:ascii="Verdana" w:hAnsi="Verdana"/>
          <w:b w:val="0"/>
          <w:sz w:val="20"/>
          <w:lang w:val="it-IT"/>
        </w:rPr>
        <w:t>In ciascuna classifica speciale, ogni concorrente manterrà il punteggio acquisito nelle regate di flotta e non ne sarà riassegnato uno nuovo.</w:t>
      </w:r>
    </w:p>
    <w:p w14:paraId="2B63B849" w14:textId="77777777" w:rsidR="006B5EF6" w:rsidRPr="001A5A6A" w:rsidRDefault="006B5EF6" w:rsidP="006B5EF6">
      <w:pPr>
        <w:ind w:left="851"/>
        <w:rPr>
          <w:rFonts w:ascii="Verdana" w:hAnsi="Verdana"/>
          <w:lang w:val="it-IT"/>
        </w:rPr>
      </w:pPr>
      <w:r w:rsidRPr="001A5A6A">
        <w:rPr>
          <w:rFonts w:ascii="Verdana" w:hAnsi="Verdana"/>
          <w:b/>
          <w:lang w:val="it-IT"/>
        </w:rPr>
        <w:t>La regata non rientra nella R.L. Nazionale FIV</w:t>
      </w:r>
      <w:r w:rsidRPr="001A5A6A">
        <w:rPr>
          <w:rFonts w:ascii="Verdana" w:hAnsi="Verdana"/>
          <w:lang w:val="it-IT"/>
        </w:rPr>
        <w:t>.</w:t>
      </w:r>
    </w:p>
    <w:p w14:paraId="2BA1939A" w14:textId="7F6AE3A1" w:rsidR="006B5EF6" w:rsidRPr="001A5A6A" w:rsidRDefault="006B5EF6" w:rsidP="006B5EF6">
      <w:pPr>
        <w:ind w:left="851"/>
        <w:rPr>
          <w:rFonts w:ascii="Verdana" w:hAnsi="Verdana"/>
          <w:lang w:val="it-IT"/>
        </w:rPr>
      </w:pPr>
      <w:r w:rsidRPr="001A5A6A">
        <w:rPr>
          <w:rFonts w:ascii="Verdana" w:hAnsi="Verdana"/>
          <w:lang w:val="it-IT"/>
        </w:rPr>
        <w:t xml:space="preserve">Verrà applicato lo scarto a partire dalla 4° prova </w:t>
      </w:r>
      <w:r w:rsidR="00451A0B" w:rsidRPr="001A5A6A">
        <w:rPr>
          <w:rFonts w:ascii="Verdana" w:hAnsi="Verdana"/>
          <w:lang w:val="it-IT"/>
        </w:rPr>
        <w:t>come da</w:t>
      </w:r>
      <w:r w:rsidRPr="001A5A6A">
        <w:rPr>
          <w:rFonts w:ascii="Verdana" w:hAnsi="Verdana"/>
          <w:lang w:val="it-IT"/>
        </w:rPr>
        <w:t xml:space="preserve"> Normativa Attività Sportiva FIV 202</w:t>
      </w:r>
      <w:r w:rsidR="004E0232" w:rsidRPr="001A5A6A">
        <w:rPr>
          <w:rFonts w:ascii="Verdana" w:hAnsi="Verdana"/>
          <w:lang w:val="it-IT"/>
        </w:rPr>
        <w:t>1</w:t>
      </w:r>
      <w:r w:rsidRPr="001A5A6A">
        <w:rPr>
          <w:rFonts w:ascii="Verdana" w:hAnsi="Verdana"/>
          <w:lang w:val="it-IT"/>
        </w:rPr>
        <w:t xml:space="preserve">. </w:t>
      </w:r>
    </w:p>
    <w:p w14:paraId="70A84592" w14:textId="77777777" w:rsidR="004E0232" w:rsidRPr="001A5A6A" w:rsidRDefault="004E0232" w:rsidP="006B5EF6">
      <w:pPr>
        <w:ind w:left="851"/>
        <w:rPr>
          <w:rFonts w:ascii="Verdana" w:hAnsi="Verdana"/>
          <w:lang w:val="it-IT"/>
        </w:rPr>
      </w:pPr>
    </w:p>
    <w:p w14:paraId="0281EEF3" w14:textId="77777777" w:rsidR="006B5EF6" w:rsidRDefault="006B5EF6" w:rsidP="00035E4C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</w:p>
    <w:p w14:paraId="4DB88BF6" w14:textId="77777777" w:rsidR="00035E4C" w:rsidRPr="001A3E50" w:rsidRDefault="006B5EF6" w:rsidP="00035E4C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color w:val="44546A"/>
          <w:szCs w:val="24"/>
          <w:lang w:val="it-IT"/>
        </w:rPr>
      </w:pPr>
      <w:r>
        <w:rPr>
          <w:rFonts w:ascii="Verdana" w:hAnsi="Verdana"/>
          <w:color w:val="44546A"/>
          <w:szCs w:val="24"/>
          <w:lang w:val="it-IT"/>
        </w:rPr>
        <w:lastRenderedPageBreak/>
        <w:tab/>
        <w:t>1</w:t>
      </w:r>
      <w:r w:rsidR="00C81AF6">
        <w:rPr>
          <w:rFonts w:ascii="Verdana" w:hAnsi="Verdana"/>
          <w:color w:val="44546A"/>
          <w:szCs w:val="24"/>
          <w:lang w:val="it-IT"/>
        </w:rPr>
        <w:t>8</w:t>
      </w:r>
      <w:r>
        <w:rPr>
          <w:rFonts w:ascii="Verdana" w:hAnsi="Verdana"/>
          <w:color w:val="44546A"/>
          <w:szCs w:val="24"/>
          <w:lang w:val="it-IT"/>
        </w:rPr>
        <w:t>.</w:t>
      </w:r>
      <w:r>
        <w:rPr>
          <w:rFonts w:ascii="Verdana" w:hAnsi="Verdana"/>
          <w:color w:val="44546A"/>
          <w:szCs w:val="24"/>
          <w:lang w:val="it-IT"/>
        </w:rPr>
        <w:tab/>
      </w:r>
      <w:r w:rsidR="00035E4C" w:rsidRPr="001A3E50">
        <w:rPr>
          <w:rFonts w:ascii="Verdana" w:hAnsi="Verdana"/>
          <w:color w:val="44546A"/>
          <w:szCs w:val="24"/>
          <w:lang w:val="it-IT"/>
        </w:rPr>
        <w:t>RESPONSABILITÀ</w:t>
      </w:r>
    </w:p>
    <w:p w14:paraId="3BDE323D" w14:textId="77777777" w:rsidR="00035E4C" w:rsidRDefault="00035E4C" w:rsidP="00035E4C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b w:val="0"/>
          <w:sz w:val="20"/>
          <w:lang w:val="it-IT"/>
        </w:rPr>
      </w:pPr>
      <w:r w:rsidRPr="001A3E50">
        <w:rPr>
          <w:rFonts w:ascii="Verdana" w:hAnsi="Verdana"/>
          <w:color w:val="44546A"/>
          <w:szCs w:val="24"/>
          <w:lang w:val="it-IT"/>
        </w:rPr>
        <w:tab/>
      </w:r>
      <w:r w:rsidRPr="001A3E50">
        <w:rPr>
          <w:rFonts w:ascii="Verdana" w:hAnsi="Verdana"/>
          <w:color w:val="44546A"/>
          <w:szCs w:val="24"/>
          <w:lang w:val="it-IT"/>
        </w:rPr>
        <w:tab/>
      </w:r>
      <w:r w:rsidRPr="00CF6E4E">
        <w:rPr>
          <w:rFonts w:ascii="Verdana" w:hAnsi="Verdana"/>
          <w:b w:val="0"/>
          <w:sz w:val="20"/>
          <w:lang w:val="it-IT"/>
        </w:rPr>
        <w:t xml:space="preserve">Come da regola </w:t>
      </w:r>
      <w:r w:rsidRPr="006E48F4">
        <w:rPr>
          <w:rFonts w:ascii="Verdana" w:hAnsi="Verdana"/>
          <w:b w:val="0"/>
          <w:sz w:val="20"/>
          <w:lang w:val="it-IT"/>
        </w:rPr>
        <w:t>fondamentale</w:t>
      </w:r>
      <w:r>
        <w:rPr>
          <w:rFonts w:ascii="Verdana" w:hAnsi="Verdana"/>
          <w:b w:val="0"/>
          <w:sz w:val="20"/>
          <w:lang w:val="it-IT"/>
        </w:rPr>
        <w:t xml:space="preserve"> </w:t>
      </w:r>
      <w:r w:rsidR="006B5EF6">
        <w:rPr>
          <w:rFonts w:ascii="Verdana" w:hAnsi="Verdana"/>
          <w:b w:val="0"/>
          <w:sz w:val="20"/>
          <w:lang w:val="it-IT"/>
        </w:rPr>
        <w:t>4</w:t>
      </w:r>
      <w:r w:rsidRPr="00CF6E4E">
        <w:rPr>
          <w:rFonts w:ascii="Verdana" w:hAnsi="Verdana"/>
          <w:b w:val="0"/>
          <w:sz w:val="20"/>
          <w:lang w:val="it-IT"/>
        </w:rPr>
        <w:t xml:space="preserve"> i partecipanti alla regata di cui al presente Bando prendono parte alla stessa sotto la loro piena ed esclusiva responsabilità. I Concorrenti e le loro Persone di Supporto sono gli unici responsabili per la decisione di prendere parte o di continuare la regata.</w:t>
      </w:r>
    </w:p>
    <w:p w14:paraId="7D089D3E" w14:textId="1D7E7BE7" w:rsidR="00035E4C" w:rsidRPr="00CF6E4E" w:rsidRDefault="00035E4C" w:rsidP="000A7616">
      <w:pPr>
        <w:pStyle w:val="Titolo1"/>
        <w:numPr>
          <w:ilvl w:val="0"/>
          <w:numId w:val="0"/>
        </w:numPr>
        <w:spacing w:before="0"/>
        <w:ind w:left="851" w:hanging="709"/>
        <w:jc w:val="left"/>
        <w:rPr>
          <w:rFonts w:ascii="Verdana" w:hAnsi="Verdana"/>
          <w:b w:val="0"/>
          <w:sz w:val="20"/>
          <w:lang w:val="it-IT"/>
        </w:rPr>
      </w:pPr>
      <w:r>
        <w:rPr>
          <w:rFonts w:ascii="Verdana" w:hAnsi="Verdana"/>
          <w:b w:val="0"/>
          <w:sz w:val="20"/>
          <w:lang w:val="it-IT"/>
        </w:rPr>
        <w:tab/>
      </w:r>
      <w:r>
        <w:rPr>
          <w:rFonts w:ascii="Verdana" w:hAnsi="Verdana"/>
          <w:b w:val="0"/>
          <w:sz w:val="20"/>
          <w:lang w:val="it-IT"/>
        </w:rPr>
        <w:tab/>
      </w:r>
      <w:r w:rsidRPr="00CF6E4E">
        <w:rPr>
          <w:rFonts w:ascii="Verdana" w:hAnsi="Verdana"/>
          <w:b w:val="0"/>
          <w:sz w:val="20"/>
          <w:lang w:val="it-IT"/>
        </w:rPr>
        <w:t xml:space="preserve">Gli Organizzatori. Il C.d.R., la Giuria e quanti collaboreranno alla manifestazione, declinano ogni e qualsiasi responsabilità per danni che possono subire persone e/o cose, sia in terra che in acqua, in conseguenza della loro partecipazione alla Regata di cui al presente Bando. </w:t>
      </w:r>
      <w:proofErr w:type="gramStart"/>
      <w:r w:rsidRPr="00CF6E4E">
        <w:rPr>
          <w:rFonts w:ascii="Verdana" w:hAnsi="Verdana"/>
          <w:b w:val="0"/>
          <w:sz w:val="20"/>
          <w:lang w:val="it-IT"/>
        </w:rPr>
        <w:t>E</w:t>
      </w:r>
      <w:r w:rsidR="00A04C25">
        <w:rPr>
          <w:rFonts w:ascii="Verdana" w:hAnsi="Verdana"/>
          <w:b w:val="0"/>
          <w:sz w:val="20"/>
          <w:lang w:val="it-IT"/>
        </w:rPr>
        <w:t>’</w:t>
      </w:r>
      <w:proofErr w:type="gramEnd"/>
      <w:r w:rsidRPr="00CF6E4E">
        <w:rPr>
          <w:rFonts w:ascii="Verdana" w:hAnsi="Verdana"/>
          <w:b w:val="0"/>
          <w:sz w:val="20"/>
          <w:lang w:val="it-IT"/>
        </w:rPr>
        <w:t xml:space="preserve"> competenza dei Concorrenti e decidere in base alle loro capacità, alla forza del vento, allo stato del mare, alle previsioni meteorologiche ed a tutto quanto altro deve essere previsto da un buon marinaio, se uscire in mare e partecipare alla Regata, di c</w:t>
      </w:r>
      <w:r w:rsidR="000A7616">
        <w:rPr>
          <w:rFonts w:ascii="Verdana" w:hAnsi="Verdana"/>
          <w:b w:val="0"/>
          <w:sz w:val="20"/>
          <w:lang w:val="it-IT"/>
        </w:rPr>
        <w:t xml:space="preserve">ontinuarla ovvero di rinunciare                                                                               </w:t>
      </w:r>
      <w:r>
        <w:rPr>
          <w:rFonts w:ascii="Verdana" w:hAnsi="Verdana"/>
          <w:b w:val="0"/>
          <w:sz w:val="20"/>
          <w:lang w:val="it-IT"/>
        </w:rPr>
        <w:tab/>
      </w:r>
      <w:r>
        <w:rPr>
          <w:rFonts w:ascii="Verdana" w:hAnsi="Verdana"/>
          <w:b w:val="0"/>
          <w:sz w:val="20"/>
          <w:lang w:val="it-IT"/>
        </w:rPr>
        <w:tab/>
      </w:r>
      <w:r w:rsidRPr="00CE4AFC">
        <w:rPr>
          <w:rFonts w:ascii="Verdana" w:hAnsi="Verdana"/>
          <w:b w:val="0"/>
          <w:sz w:val="20"/>
          <w:lang w:val="it-IT"/>
        </w:rPr>
        <w:t>IL Comitato Organizzatore</w:t>
      </w:r>
    </w:p>
    <w:p w14:paraId="4E855FDD" w14:textId="77777777" w:rsidR="00035E4C" w:rsidRDefault="00035E4C" w:rsidP="00035E4C">
      <w:pPr>
        <w:tabs>
          <w:tab w:val="clear" w:pos="432"/>
          <w:tab w:val="clear" w:pos="864"/>
          <w:tab w:val="left" w:pos="851"/>
        </w:tabs>
        <w:spacing w:before="0"/>
        <w:ind w:left="426"/>
        <w:jc w:val="left"/>
        <w:rPr>
          <w:rFonts w:ascii="Verdana" w:hAnsi="Verdana"/>
          <w:b/>
          <w:lang w:val="it-IT"/>
        </w:rPr>
      </w:pPr>
    </w:p>
    <w:p w14:paraId="6DBB835D" w14:textId="77777777" w:rsidR="00680B1C" w:rsidRPr="00CE4AFC" w:rsidRDefault="00680B1C">
      <w:pPr>
        <w:rPr>
          <w:rFonts w:ascii="Verdana" w:hAnsi="Verdana"/>
          <w:lang w:val="it-IT"/>
        </w:rPr>
      </w:pPr>
    </w:p>
    <w:p w14:paraId="4DAB7E12" w14:textId="4817FCCB" w:rsidR="002273AA" w:rsidRPr="00CE4AFC" w:rsidRDefault="00E54735">
      <w:pPr>
        <w:rPr>
          <w:rFonts w:ascii="Verdana" w:hAnsi="Verdana"/>
          <w:lang w:val="it-IT"/>
        </w:rPr>
      </w:pPr>
      <w:r w:rsidRPr="000A7616">
        <w:rPr>
          <w:rFonts w:ascii="Verdana" w:hAnsi="Verdana"/>
          <w:noProof/>
          <w:lang w:val="it-IT"/>
        </w:rPr>
        <w:drawing>
          <wp:inline distT="0" distB="0" distL="0" distR="0" wp14:anchorId="5B49DAE0" wp14:editId="32198D46">
            <wp:extent cx="6210935" cy="4821623"/>
            <wp:effectExtent l="0" t="0" r="0" b="0"/>
            <wp:docPr id="3" name="Immagine 3" descr="C:\Users\User\Desktop\PLANIMETRIALA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LANIMETRIALAS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82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058F9" w14:textId="77777777" w:rsidR="002273AA" w:rsidRPr="00CE4AFC" w:rsidRDefault="002273AA">
      <w:pPr>
        <w:rPr>
          <w:rFonts w:ascii="Verdana" w:hAnsi="Verdana"/>
          <w:lang w:val="it-IT"/>
        </w:rPr>
      </w:pPr>
    </w:p>
    <w:p w14:paraId="59321987" w14:textId="77777777" w:rsidR="002273AA" w:rsidRPr="00CE4AFC" w:rsidRDefault="002273AA">
      <w:pPr>
        <w:rPr>
          <w:rFonts w:ascii="Verdana" w:hAnsi="Verdana"/>
          <w:lang w:val="it-IT"/>
        </w:rPr>
      </w:pPr>
    </w:p>
    <w:p w14:paraId="720A3E69" w14:textId="77777777" w:rsidR="002273AA" w:rsidRPr="00CE4AFC" w:rsidRDefault="002273AA">
      <w:pPr>
        <w:rPr>
          <w:rFonts w:ascii="Verdana" w:hAnsi="Verdana"/>
          <w:lang w:val="it-IT"/>
        </w:rPr>
      </w:pPr>
    </w:p>
    <w:p w14:paraId="0E093157" w14:textId="77777777" w:rsidR="002273AA" w:rsidRPr="00CE4AFC" w:rsidRDefault="002273AA">
      <w:pPr>
        <w:rPr>
          <w:rFonts w:ascii="Verdana" w:hAnsi="Verdana"/>
          <w:lang w:val="it-IT"/>
        </w:rPr>
      </w:pPr>
    </w:p>
    <w:p w14:paraId="3B565B10" w14:textId="1EFD7FE3" w:rsidR="00EA23E9" w:rsidRPr="00E54735" w:rsidRDefault="00E54735" w:rsidP="000A7616">
      <w:pPr>
        <w:ind w:left="0"/>
        <w:rPr>
          <w:rFonts w:ascii="Verdana" w:hAnsi="Verdana"/>
          <w:lang w:val="it-IT"/>
        </w:rPr>
      </w:pPr>
      <w:r>
        <w:rPr>
          <w:rFonts w:ascii="Verdana" w:hAnsi="Verdana"/>
          <w:lang w:val="it-IT"/>
        </w:rPr>
        <w:lastRenderedPageBreak/>
        <w:t xml:space="preserve">                   </w:t>
      </w:r>
      <w:r w:rsidR="003167F3">
        <w:rPr>
          <w:rFonts w:ascii="Verdana" w:hAnsi="Verdana"/>
          <w:lang w:val="it-IT"/>
        </w:rPr>
        <w:t xml:space="preserve">                              </w:t>
      </w:r>
      <w:r>
        <w:rPr>
          <w:rFonts w:ascii="Verdana" w:hAnsi="Verdana"/>
          <w:lang w:val="it-IT"/>
        </w:rPr>
        <w:t xml:space="preserve">  </w:t>
      </w:r>
      <w:r w:rsidR="000A7616">
        <w:rPr>
          <w:rFonts w:asciiTheme="minorHAnsi" w:hAnsiTheme="minorHAnsi" w:cstheme="minorHAnsi"/>
          <w:b/>
          <w:sz w:val="32"/>
          <w:szCs w:val="32"/>
          <w:lang w:val="it-IT"/>
        </w:rPr>
        <w:t xml:space="preserve"> </w:t>
      </w:r>
      <w:r w:rsidR="00EA23E9" w:rsidRPr="00CE4AFC">
        <w:rPr>
          <w:rFonts w:asciiTheme="minorHAnsi" w:hAnsiTheme="minorHAnsi" w:cstheme="minorHAnsi"/>
          <w:b/>
          <w:sz w:val="32"/>
          <w:szCs w:val="32"/>
          <w:lang w:val="it-IT"/>
        </w:rPr>
        <w:t>ALLEGATO A</w:t>
      </w:r>
    </w:p>
    <w:p w14:paraId="5700BD65" w14:textId="29973939" w:rsidR="00EA23E9" w:rsidRDefault="00E54735">
      <w:pPr>
        <w:rPr>
          <w:rFonts w:asciiTheme="minorHAnsi" w:hAnsiTheme="minorHAnsi" w:cstheme="minorHAnsi"/>
          <w:b/>
          <w:sz w:val="36"/>
          <w:szCs w:val="36"/>
          <w:lang w:val="it-IT"/>
        </w:rPr>
      </w:pPr>
      <w:r w:rsidRPr="00E54735">
        <w:rPr>
          <w:rFonts w:asciiTheme="minorHAnsi" w:hAnsiTheme="minorHAnsi" w:cstheme="minorHAnsi"/>
          <w:b/>
          <w:sz w:val="36"/>
          <w:szCs w:val="36"/>
          <w:lang w:val="it-IT"/>
        </w:rPr>
        <w:t xml:space="preserve">                                 </w:t>
      </w:r>
      <w:proofErr w:type="gramStart"/>
      <w:r w:rsidRPr="00E54735">
        <w:rPr>
          <w:rFonts w:asciiTheme="minorHAnsi" w:hAnsiTheme="minorHAnsi" w:cstheme="minorHAnsi"/>
          <w:b/>
          <w:sz w:val="36"/>
          <w:szCs w:val="36"/>
          <w:lang w:val="it-IT"/>
        </w:rPr>
        <w:t>MODULO  ISCRIZIONE</w:t>
      </w:r>
      <w:proofErr w:type="gramEnd"/>
    </w:p>
    <w:p w14:paraId="297B08C4" w14:textId="700BFE7F" w:rsidR="00E54735" w:rsidRDefault="00E54735">
      <w:pPr>
        <w:rPr>
          <w:rFonts w:asciiTheme="minorHAnsi" w:hAnsiTheme="minorHAnsi" w:cstheme="minorHAnsi"/>
          <w:b/>
          <w:sz w:val="36"/>
          <w:szCs w:val="36"/>
          <w:lang w:val="it-IT"/>
        </w:rPr>
      </w:pPr>
    </w:p>
    <w:p w14:paraId="172F504A" w14:textId="287765EA" w:rsidR="00E54735" w:rsidRDefault="00E54735">
      <w:pPr>
        <w:rPr>
          <w:rFonts w:asciiTheme="minorHAnsi" w:hAnsiTheme="minorHAnsi" w:cstheme="minorHAnsi"/>
          <w:b/>
          <w:sz w:val="28"/>
          <w:szCs w:val="28"/>
          <w:lang w:val="it-IT"/>
        </w:rPr>
      </w:pPr>
      <w:r>
        <w:rPr>
          <w:rFonts w:asciiTheme="minorHAnsi" w:hAnsiTheme="minorHAnsi" w:cstheme="minorHAnsi"/>
          <w:b/>
          <w:sz w:val="28"/>
          <w:szCs w:val="28"/>
          <w:lang w:val="it-IT"/>
        </w:rPr>
        <w:t>NUMERO VELICO…………………………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it-IT"/>
        </w:rPr>
        <w:t>…….</w:t>
      </w:r>
      <w:proofErr w:type="gramEnd"/>
      <w:r>
        <w:rPr>
          <w:rFonts w:asciiTheme="minorHAnsi" w:hAnsiTheme="minorHAnsi" w:cstheme="minorHAnsi"/>
          <w:b/>
          <w:sz w:val="28"/>
          <w:szCs w:val="28"/>
          <w:lang w:val="it-IT"/>
        </w:rPr>
        <w:t>.</w:t>
      </w:r>
    </w:p>
    <w:p w14:paraId="08A55FC3" w14:textId="77777777" w:rsidR="00E54735" w:rsidRDefault="00E54735">
      <w:pPr>
        <w:rPr>
          <w:rFonts w:asciiTheme="minorHAnsi" w:hAnsiTheme="minorHAnsi" w:cstheme="minorHAnsi"/>
          <w:b/>
          <w:sz w:val="28"/>
          <w:szCs w:val="28"/>
          <w:lang w:val="it-IT"/>
        </w:rPr>
      </w:pPr>
    </w:p>
    <w:p w14:paraId="764791B9" w14:textId="419DD104" w:rsidR="00E54735" w:rsidRPr="00E54735" w:rsidRDefault="00E03945" w:rsidP="00E54735">
      <w:pPr>
        <w:rPr>
          <w:rFonts w:asciiTheme="minorHAnsi" w:hAnsiTheme="minorHAnsi" w:cstheme="minorHAnsi"/>
          <w:b/>
          <w:sz w:val="28"/>
          <w:szCs w:val="28"/>
          <w:lang w:val="it-IT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val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686709" wp14:editId="4283ED79">
                <wp:simplePos x="0" y="0"/>
                <wp:positionH relativeFrom="column">
                  <wp:posOffset>4490085</wp:posOffset>
                </wp:positionH>
                <wp:positionV relativeFrom="paragraph">
                  <wp:posOffset>92710</wp:posOffset>
                </wp:positionV>
                <wp:extent cx="733425" cy="400050"/>
                <wp:effectExtent l="0" t="0" r="28575" b="1905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6E750" w14:textId="1A1926C1" w:rsidR="00E03945" w:rsidRDefault="00E03945">
                            <w:pPr>
                              <w:ind w:left="0"/>
                            </w:pPr>
                            <w:r>
                              <w:t>ILCA 4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86709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left:0;text-align:left;margin-left:353.55pt;margin-top:7.3pt;width:57.75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" fillcolor="white [3201]" strokeweight=".5pt">
                <v:textbox>
                  <w:txbxContent>
                    <w:p w14:paraId="4416E750" w14:textId="1A1926C1" w:rsidR="00E03945" w:rsidRDefault="00E03945">
                      <w:pPr>
                        <w:ind w:left="0"/>
                      </w:pPr>
                      <w:r>
                        <w:t>ILCA 4 F</w:t>
                      </w:r>
                    </w:p>
                  </w:txbxContent>
                </v:textbox>
              </v:shape>
            </w:pict>
          </mc:Fallback>
        </mc:AlternateContent>
      </w:r>
      <w:r w:rsidR="008A45F4">
        <w:rPr>
          <w:rFonts w:asciiTheme="minorHAnsi" w:hAnsiTheme="minorHAnsi" w:cstheme="minorHAnsi"/>
          <w:b/>
          <w:noProof/>
          <w:sz w:val="28"/>
          <w:szCs w:val="28"/>
          <w:lang w:val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22147" wp14:editId="223EB55A">
                <wp:simplePos x="0" y="0"/>
                <wp:positionH relativeFrom="column">
                  <wp:posOffset>3394710</wp:posOffset>
                </wp:positionH>
                <wp:positionV relativeFrom="paragraph">
                  <wp:posOffset>83185</wp:posOffset>
                </wp:positionV>
                <wp:extent cx="742950" cy="400050"/>
                <wp:effectExtent l="0" t="0" r="19050" b="1905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65F019" w14:textId="47EC833F" w:rsidR="008A45F4" w:rsidRDefault="008A45F4">
                            <w:pPr>
                              <w:ind w:left="0"/>
                            </w:pPr>
                            <w:r>
                              <w:t>ILCA 6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22147" id="Casella di testo 9" o:spid="_x0000_s1027" type="#_x0000_t202" style="position:absolute;left:0;text-align:left;margin-left:267.3pt;margin-top:6.55pt;width:58.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" fillcolor="white [3201]" strokeweight=".5pt">
                <v:textbox>
                  <w:txbxContent>
                    <w:p w14:paraId="4165F019" w14:textId="47EC833F" w:rsidR="008A45F4" w:rsidRDefault="008A45F4">
                      <w:pPr>
                        <w:ind w:left="0"/>
                      </w:pPr>
                      <w:r>
                        <w:t>ILCA 6 F</w:t>
                      </w:r>
                    </w:p>
                  </w:txbxContent>
                </v:textbox>
              </v:shape>
            </w:pict>
          </mc:Fallback>
        </mc:AlternateContent>
      </w:r>
      <w:r w:rsidR="008A45F4">
        <w:rPr>
          <w:rFonts w:asciiTheme="minorHAnsi" w:hAnsiTheme="minorHAnsi" w:cstheme="minorHAnsi"/>
          <w:b/>
          <w:noProof/>
          <w:sz w:val="28"/>
          <w:szCs w:val="28"/>
          <w:lang w:val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D7022" wp14:editId="57781EB8">
                <wp:simplePos x="0" y="0"/>
                <wp:positionH relativeFrom="column">
                  <wp:posOffset>2270760</wp:posOffset>
                </wp:positionH>
                <wp:positionV relativeFrom="paragraph">
                  <wp:posOffset>83185</wp:posOffset>
                </wp:positionV>
                <wp:extent cx="800100" cy="390525"/>
                <wp:effectExtent l="0" t="0" r="19050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E758F" w14:textId="363F6484" w:rsidR="008A45F4" w:rsidRDefault="008A45F4">
                            <w:pPr>
                              <w:ind w:left="0"/>
                            </w:pPr>
                            <w:r>
                              <w:t>ILCA 6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2D7022" id="Casella di testo 8" o:spid="_x0000_s1028" type="#_x0000_t202" style="position:absolute;left:0;text-align:left;margin-left:178.8pt;margin-top:6.55pt;width:63pt;height:30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" fillcolor="white [3201]" strokeweight=".5pt">
                <v:textbox>
                  <w:txbxContent>
                    <w:p w14:paraId="75DE758F" w14:textId="363F6484" w:rsidR="008A45F4" w:rsidRDefault="008A45F4">
                      <w:pPr>
                        <w:ind w:left="0"/>
                      </w:pPr>
                      <w:r>
                        <w:t>ILCA 6 M</w:t>
                      </w:r>
                    </w:p>
                  </w:txbxContent>
                </v:textbox>
              </v:shape>
            </w:pict>
          </mc:Fallback>
        </mc:AlternateContent>
      </w:r>
      <w:r w:rsidR="00E54735">
        <w:rPr>
          <w:rFonts w:asciiTheme="minorHAnsi" w:hAnsiTheme="minorHAnsi" w:cstheme="minorHAnsi"/>
          <w:b/>
          <w:noProof/>
          <w:sz w:val="28"/>
          <w:szCs w:val="28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123E4" wp14:editId="1501F120">
                <wp:simplePos x="0" y="0"/>
                <wp:positionH relativeFrom="column">
                  <wp:posOffset>1175385</wp:posOffset>
                </wp:positionH>
                <wp:positionV relativeFrom="paragraph">
                  <wp:posOffset>54610</wp:posOffset>
                </wp:positionV>
                <wp:extent cx="714375" cy="400050"/>
                <wp:effectExtent l="0" t="0" r="28575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BB1C5" w14:textId="5958F620" w:rsidR="00E54735" w:rsidRDefault="008A45F4">
                            <w:pPr>
                              <w:ind w:left="0"/>
                            </w:pPr>
                            <w:r>
                              <w:t>ILCA 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123E4" id="Casella di testo 5" o:spid="_x0000_s1029" type="#_x0000_t202" style="position:absolute;left:0;text-align:left;margin-left:92.55pt;margin-top:4.3pt;width:56.2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" fillcolor="white [3201]" strokeweight=".5pt">
                <v:textbox>
                  <w:txbxContent>
                    <w:p w14:paraId="7ECBB1C5" w14:textId="5958F620" w:rsidR="00E54735" w:rsidRDefault="008A45F4">
                      <w:pPr>
                        <w:ind w:left="0"/>
                      </w:pPr>
                      <w:r>
                        <w:t>ILCA   7</w:t>
                      </w:r>
                    </w:p>
                  </w:txbxContent>
                </v:textbox>
              </v:shape>
            </w:pict>
          </mc:Fallback>
        </mc:AlternateContent>
      </w:r>
      <w:r w:rsidR="00E54735">
        <w:rPr>
          <w:rFonts w:asciiTheme="minorHAnsi" w:hAnsiTheme="minorHAnsi" w:cstheme="minorHAnsi"/>
          <w:b/>
          <w:sz w:val="28"/>
          <w:szCs w:val="28"/>
          <w:lang w:val="it-IT"/>
        </w:rPr>
        <w:t>FLOTTA</w:t>
      </w:r>
    </w:p>
    <w:p w14:paraId="74F7AD3A" w14:textId="0B04BFC7" w:rsidR="00EA23E9" w:rsidRPr="00CE4AFC" w:rsidRDefault="00E03945" w:rsidP="00E03945">
      <w:pPr>
        <w:tabs>
          <w:tab w:val="clear" w:pos="864"/>
          <w:tab w:val="clear" w:pos="1296"/>
          <w:tab w:val="left" w:pos="1740"/>
        </w:tabs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sz w:val="32"/>
          <w:szCs w:val="32"/>
          <w:lang w:val="it-IT"/>
        </w:rPr>
        <w:t xml:space="preserve">  </w:t>
      </w:r>
      <w:r>
        <w:rPr>
          <w:rFonts w:asciiTheme="minorHAnsi" w:hAnsiTheme="minorHAnsi" w:cstheme="minorHAnsi"/>
          <w:b/>
          <w:sz w:val="32"/>
          <w:szCs w:val="32"/>
          <w:lang w:val="it-IT"/>
        </w:rPr>
        <w:tab/>
      </w:r>
      <w:r>
        <w:rPr>
          <w:rFonts w:asciiTheme="minorHAnsi" w:hAnsiTheme="minorHAnsi" w:cstheme="minorHAnsi"/>
          <w:b/>
          <w:sz w:val="32"/>
          <w:szCs w:val="32"/>
          <w:lang w:val="it-IT"/>
        </w:rPr>
        <w:tab/>
        <w:t xml:space="preserve">   </w:t>
      </w:r>
    </w:p>
    <w:p w14:paraId="1248FD5C" w14:textId="494A199A" w:rsidR="0000185F" w:rsidRDefault="0000185F" w:rsidP="0000185F">
      <w:pPr>
        <w:tabs>
          <w:tab w:val="clear" w:pos="432"/>
          <w:tab w:val="clear" w:pos="864"/>
          <w:tab w:val="clear" w:pos="1296"/>
          <w:tab w:val="left" w:pos="6015"/>
        </w:tabs>
        <w:ind w:left="0"/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C4F6A6" wp14:editId="369F04DA">
                <wp:simplePos x="0" y="0"/>
                <wp:positionH relativeFrom="column">
                  <wp:posOffset>5499735</wp:posOffset>
                </wp:positionH>
                <wp:positionV relativeFrom="paragraph">
                  <wp:posOffset>141605</wp:posOffset>
                </wp:positionV>
                <wp:extent cx="257175" cy="180975"/>
                <wp:effectExtent l="0" t="0" r="28575" b="285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390AE" w14:textId="77777777" w:rsidR="0000185F" w:rsidRDefault="0000185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4F6A6" id="Casella di testo 14" o:spid="_x0000_s1030" type="#_x0000_t202" style="position:absolute;left:0;text-align:left;margin-left:433.05pt;margin-top:11.15pt;width:20.25pt;height:1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" fillcolor="white [3201]" strokeweight=".5pt">
                <v:textbox>
                  <w:txbxContent>
                    <w:p w14:paraId="079390AE" w14:textId="77777777" w:rsidR="0000185F" w:rsidRDefault="0000185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32"/>
          <w:lang w:val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63ACE9" wp14:editId="6513AF41">
                <wp:simplePos x="0" y="0"/>
                <wp:positionH relativeFrom="column">
                  <wp:posOffset>2689860</wp:posOffset>
                </wp:positionH>
                <wp:positionV relativeFrom="paragraph">
                  <wp:posOffset>179705</wp:posOffset>
                </wp:positionV>
                <wp:extent cx="180975" cy="142875"/>
                <wp:effectExtent l="0" t="0" r="28575" b="285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12FC7" w14:textId="77777777" w:rsidR="0000185F" w:rsidRDefault="0000185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3ACE9" id="Casella di testo 11" o:spid="_x0000_s1031" type="#_x0000_t202" style="position:absolute;left:0;text-align:left;margin-left:211.8pt;margin-top:14.15pt;width:14.2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" fillcolor="white [3201]" strokeweight=".5pt">
                <v:textbox>
                  <w:txbxContent>
                    <w:p w14:paraId="5C412FC7" w14:textId="77777777" w:rsidR="0000185F" w:rsidRDefault="0000185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E03945">
        <w:rPr>
          <w:rFonts w:asciiTheme="minorHAnsi" w:hAnsiTheme="minorHAnsi" w:cstheme="minorHAnsi"/>
          <w:b/>
          <w:sz w:val="32"/>
          <w:szCs w:val="32"/>
          <w:lang w:val="it-IT"/>
        </w:rPr>
        <w:t>CATEGORIE</w:t>
      </w:r>
      <w:r>
        <w:rPr>
          <w:rFonts w:asciiTheme="minorHAnsi" w:hAnsiTheme="minorHAnsi" w:cstheme="minorHAnsi"/>
          <w:b/>
          <w:sz w:val="32"/>
          <w:szCs w:val="32"/>
          <w:lang w:val="it-IT"/>
        </w:rPr>
        <w:t xml:space="preserve">    Apprendisti                                 Master</w:t>
      </w:r>
    </w:p>
    <w:p w14:paraId="46221372" w14:textId="0262B197" w:rsidR="0000185F" w:rsidRDefault="0000185F" w:rsidP="0000185F">
      <w:pPr>
        <w:tabs>
          <w:tab w:val="clear" w:pos="432"/>
          <w:tab w:val="clear" w:pos="864"/>
          <w:tab w:val="clear" w:pos="1296"/>
          <w:tab w:val="left" w:pos="6015"/>
        </w:tabs>
        <w:ind w:left="0"/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3A3CE" wp14:editId="2973631B">
                <wp:simplePos x="0" y="0"/>
                <wp:positionH relativeFrom="column">
                  <wp:posOffset>5509260</wp:posOffset>
                </wp:positionH>
                <wp:positionV relativeFrom="paragraph">
                  <wp:posOffset>160655</wp:posOffset>
                </wp:positionV>
                <wp:extent cx="257175" cy="180975"/>
                <wp:effectExtent l="0" t="0" r="28575" b="2857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18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19940" w14:textId="77777777" w:rsidR="0000185F" w:rsidRDefault="0000185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3A3CE" id="Casella di testo 15" o:spid="_x0000_s1032" type="#_x0000_t202" style="position:absolute;left:0;text-align:left;margin-left:433.8pt;margin-top:12.65pt;width:20.2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" fillcolor="white [3201]" strokeweight=".5pt">
                <v:textbox>
                  <w:txbxContent>
                    <w:p w14:paraId="2DE19940" w14:textId="77777777" w:rsidR="0000185F" w:rsidRDefault="0000185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2"/>
          <w:szCs w:val="32"/>
          <w:lang w:val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B3426" wp14:editId="6C2001BB">
                <wp:simplePos x="0" y="0"/>
                <wp:positionH relativeFrom="column">
                  <wp:posOffset>2680335</wp:posOffset>
                </wp:positionH>
                <wp:positionV relativeFrom="paragraph">
                  <wp:posOffset>151130</wp:posOffset>
                </wp:positionV>
                <wp:extent cx="180975" cy="161925"/>
                <wp:effectExtent l="0" t="0" r="28575" b="2857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BBBD48" w14:textId="77777777" w:rsidR="0000185F" w:rsidRDefault="0000185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B3426" id="Casella di testo 12" o:spid="_x0000_s1033" type="#_x0000_t202" style="position:absolute;left:0;text-align:left;margin-left:211.05pt;margin-top:11.9pt;width:14.2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" fillcolor="white [3201]" strokeweight=".5pt">
                <v:textbox>
                  <w:txbxContent>
                    <w:p w14:paraId="47BBBD48" w14:textId="77777777" w:rsidR="0000185F" w:rsidRDefault="0000185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32"/>
          <w:szCs w:val="32"/>
          <w:lang w:val="it-IT"/>
        </w:rPr>
        <w:t xml:space="preserve">                         </w:t>
      </w:r>
      <w:proofErr w:type="spellStart"/>
      <w:r>
        <w:rPr>
          <w:rFonts w:asciiTheme="minorHAnsi" w:hAnsiTheme="minorHAnsi" w:cstheme="minorHAnsi"/>
          <w:b/>
          <w:sz w:val="32"/>
          <w:szCs w:val="32"/>
          <w:lang w:val="it-IT"/>
        </w:rPr>
        <w:t>Grand</w:t>
      </w:r>
      <w:proofErr w:type="spellEnd"/>
      <w:r>
        <w:rPr>
          <w:rFonts w:asciiTheme="minorHAnsi" w:hAnsiTheme="minorHAnsi" w:cstheme="minorHAnsi"/>
          <w:b/>
          <w:sz w:val="32"/>
          <w:szCs w:val="32"/>
          <w:lang w:val="it-IT"/>
        </w:rPr>
        <w:t xml:space="preserve"> Master                             </w:t>
      </w:r>
      <w:proofErr w:type="spellStart"/>
      <w:r>
        <w:rPr>
          <w:rFonts w:asciiTheme="minorHAnsi" w:hAnsiTheme="minorHAnsi" w:cstheme="minorHAnsi"/>
          <w:b/>
          <w:sz w:val="32"/>
          <w:szCs w:val="32"/>
          <w:lang w:val="it-IT"/>
        </w:rPr>
        <w:t>Grand</w:t>
      </w:r>
      <w:proofErr w:type="spellEnd"/>
      <w:r>
        <w:rPr>
          <w:rFonts w:asciiTheme="minorHAnsi" w:hAnsiTheme="minorHAnsi" w:cstheme="minorHAnsi"/>
          <w:b/>
          <w:sz w:val="32"/>
          <w:szCs w:val="32"/>
          <w:lang w:val="it-IT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32"/>
          <w:szCs w:val="32"/>
          <w:lang w:val="it-IT"/>
        </w:rPr>
        <w:t>Grand</w:t>
      </w:r>
      <w:proofErr w:type="spellEnd"/>
      <w:r>
        <w:rPr>
          <w:rFonts w:asciiTheme="minorHAnsi" w:hAnsiTheme="minorHAnsi" w:cstheme="minorHAnsi"/>
          <w:b/>
          <w:sz w:val="32"/>
          <w:szCs w:val="32"/>
          <w:lang w:val="it-IT"/>
        </w:rPr>
        <w:t xml:space="preserve"> Master</w:t>
      </w:r>
    </w:p>
    <w:p w14:paraId="0F6F60B9" w14:textId="5395D4A7" w:rsidR="00EA23E9" w:rsidRPr="00CE4AFC" w:rsidRDefault="0000185F" w:rsidP="0000185F">
      <w:pPr>
        <w:tabs>
          <w:tab w:val="clear" w:pos="432"/>
          <w:tab w:val="clear" w:pos="864"/>
          <w:tab w:val="clear" w:pos="1296"/>
          <w:tab w:val="left" w:pos="6015"/>
        </w:tabs>
        <w:ind w:left="0"/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noProof/>
          <w:sz w:val="32"/>
          <w:szCs w:val="32"/>
          <w:lang w:val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BE961" wp14:editId="6AE89F48">
                <wp:simplePos x="0" y="0"/>
                <wp:positionH relativeFrom="column">
                  <wp:posOffset>2680335</wp:posOffset>
                </wp:positionH>
                <wp:positionV relativeFrom="paragraph">
                  <wp:posOffset>169545</wp:posOffset>
                </wp:positionV>
                <wp:extent cx="190500" cy="142875"/>
                <wp:effectExtent l="0" t="0" r="19050" b="2857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749F52" w14:textId="77777777" w:rsidR="0000185F" w:rsidRDefault="0000185F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BE961" id="Casella di testo 13" o:spid="_x0000_s1034" type="#_x0000_t202" style="position:absolute;left:0;text-align:left;margin-left:211.05pt;margin-top:13.35pt;width:15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" fillcolor="white [3201]" strokeweight=".5pt">
                <v:textbox>
                  <w:txbxContent>
                    <w:p w14:paraId="74749F52" w14:textId="77777777" w:rsidR="0000185F" w:rsidRDefault="0000185F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32"/>
          <w:szCs w:val="32"/>
          <w:lang w:val="it-IT"/>
        </w:rPr>
        <w:t xml:space="preserve">                         Assoluto F ILCA 4   </w:t>
      </w:r>
      <w:r w:rsidR="008A45F4">
        <w:rPr>
          <w:rFonts w:asciiTheme="minorHAnsi" w:hAnsiTheme="minorHAnsi" w:cstheme="minorHAnsi"/>
          <w:b/>
          <w:sz w:val="32"/>
          <w:szCs w:val="32"/>
          <w:lang w:val="it-IT"/>
        </w:rPr>
        <w:tab/>
      </w:r>
    </w:p>
    <w:p w14:paraId="7424A53B" w14:textId="4AADD24F" w:rsidR="00EA23E9" w:rsidRDefault="00EA23E9">
      <w:pPr>
        <w:rPr>
          <w:rFonts w:asciiTheme="minorHAnsi" w:hAnsiTheme="minorHAnsi" w:cstheme="minorHAnsi"/>
          <w:b/>
          <w:sz w:val="32"/>
          <w:szCs w:val="32"/>
          <w:lang w:val="it-IT"/>
        </w:rPr>
      </w:pPr>
    </w:p>
    <w:p w14:paraId="0969FB54" w14:textId="2EA9369F" w:rsidR="0000185F" w:rsidRDefault="0000185F">
      <w:pPr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sz w:val="32"/>
          <w:szCs w:val="32"/>
          <w:lang w:val="it-IT"/>
        </w:rPr>
        <w:t>NOME……………………………COGNOME……………………………………………….</w:t>
      </w:r>
    </w:p>
    <w:p w14:paraId="2CA14994" w14:textId="159A82D9" w:rsidR="003167F3" w:rsidRDefault="003167F3">
      <w:pPr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sz w:val="32"/>
          <w:szCs w:val="32"/>
          <w:lang w:val="it-IT"/>
        </w:rPr>
        <w:t>FIV…………………………DATA NASCITA…………………………………………………</w:t>
      </w:r>
    </w:p>
    <w:p w14:paraId="639A8E7B" w14:textId="21F4DFB3" w:rsidR="003167F3" w:rsidRDefault="003167F3">
      <w:pPr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sz w:val="32"/>
          <w:szCs w:val="32"/>
          <w:lang w:val="it-IT"/>
        </w:rPr>
        <w:t>CIRCOLO………………………………………………</w:t>
      </w:r>
      <w:proofErr w:type="gramStart"/>
      <w:r>
        <w:rPr>
          <w:rFonts w:asciiTheme="minorHAnsi" w:hAnsiTheme="minorHAnsi" w:cstheme="minorHAnsi"/>
          <w:b/>
          <w:sz w:val="32"/>
          <w:szCs w:val="32"/>
          <w:lang w:val="it-IT"/>
        </w:rPr>
        <w:t>…….</w:t>
      </w:r>
      <w:proofErr w:type="gramEnd"/>
      <w:r>
        <w:rPr>
          <w:rFonts w:asciiTheme="minorHAnsi" w:hAnsiTheme="minorHAnsi" w:cstheme="minorHAnsi"/>
          <w:b/>
          <w:sz w:val="32"/>
          <w:szCs w:val="32"/>
          <w:lang w:val="it-IT"/>
        </w:rPr>
        <w:t>CODICE CIRCOLO…………</w:t>
      </w:r>
    </w:p>
    <w:p w14:paraId="215CC892" w14:textId="480F51DD" w:rsidR="003167F3" w:rsidRDefault="003167F3">
      <w:pPr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sz w:val="32"/>
          <w:szCs w:val="32"/>
          <w:lang w:val="it-IT"/>
        </w:rPr>
        <w:t>INDIRIZZO…………………………………………………………………………………</w:t>
      </w:r>
      <w:proofErr w:type="gramStart"/>
      <w:r>
        <w:rPr>
          <w:rFonts w:asciiTheme="minorHAnsi" w:hAnsiTheme="minorHAnsi" w:cstheme="minorHAnsi"/>
          <w:b/>
          <w:sz w:val="32"/>
          <w:szCs w:val="32"/>
          <w:lang w:val="it-IT"/>
        </w:rPr>
        <w:t>…….</w:t>
      </w:r>
      <w:proofErr w:type="gramEnd"/>
      <w:r>
        <w:rPr>
          <w:rFonts w:asciiTheme="minorHAnsi" w:hAnsiTheme="minorHAnsi" w:cstheme="minorHAnsi"/>
          <w:b/>
          <w:sz w:val="32"/>
          <w:szCs w:val="32"/>
          <w:lang w:val="it-IT"/>
        </w:rPr>
        <w:t>.</w:t>
      </w:r>
    </w:p>
    <w:p w14:paraId="0EC46D12" w14:textId="3613C034" w:rsidR="003167F3" w:rsidRPr="00CE4AFC" w:rsidRDefault="003167F3">
      <w:pPr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sz w:val="32"/>
          <w:szCs w:val="32"/>
          <w:lang w:val="it-IT"/>
        </w:rPr>
        <w:t>TELEFONO……………………………E MAIL…………………………………………</w:t>
      </w:r>
      <w:proofErr w:type="gramStart"/>
      <w:r>
        <w:rPr>
          <w:rFonts w:asciiTheme="minorHAnsi" w:hAnsiTheme="minorHAnsi" w:cstheme="minorHAnsi"/>
          <w:b/>
          <w:sz w:val="32"/>
          <w:szCs w:val="32"/>
          <w:lang w:val="it-IT"/>
        </w:rPr>
        <w:t>…….</w:t>
      </w:r>
      <w:proofErr w:type="gramEnd"/>
      <w:r>
        <w:rPr>
          <w:rFonts w:asciiTheme="minorHAnsi" w:hAnsiTheme="minorHAnsi" w:cstheme="minorHAnsi"/>
          <w:b/>
          <w:sz w:val="32"/>
          <w:szCs w:val="32"/>
          <w:lang w:val="it-IT"/>
        </w:rPr>
        <w:t>.</w:t>
      </w:r>
    </w:p>
    <w:p w14:paraId="6DC76C8A" w14:textId="77777777" w:rsidR="003167F3" w:rsidRDefault="003167F3" w:rsidP="003167F3">
      <w:pPr>
        <w:ind w:left="0"/>
        <w:rPr>
          <w:rFonts w:asciiTheme="minorHAnsi" w:hAnsiTheme="minorHAnsi" w:cstheme="minorHAnsi"/>
          <w:b/>
          <w:sz w:val="32"/>
          <w:szCs w:val="32"/>
          <w:lang w:val="it-IT"/>
        </w:rPr>
      </w:pPr>
    </w:p>
    <w:p w14:paraId="7AC5BF28" w14:textId="0D6F62A6" w:rsidR="00EA23E9" w:rsidRPr="00CE4AFC" w:rsidRDefault="003167F3" w:rsidP="003167F3">
      <w:pPr>
        <w:ind w:left="0"/>
        <w:rPr>
          <w:rFonts w:asciiTheme="minorHAnsi" w:hAnsiTheme="minorHAnsi" w:cstheme="minorHAnsi"/>
          <w:b/>
          <w:sz w:val="32"/>
          <w:szCs w:val="32"/>
          <w:lang w:val="it-IT"/>
        </w:rPr>
      </w:pPr>
      <w:proofErr w:type="spellStart"/>
      <w:r>
        <w:t>Accetto</w:t>
      </w:r>
      <w:proofErr w:type="spellEnd"/>
      <w:r>
        <w:t xml:space="preserve"> di </w:t>
      </w:r>
      <w:proofErr w:type="spellStart"/>
      <w:r>
        <w:t>sottopormi</w:t>
      </w:r>
      <w:proofErr w:type="spellEnd"/>
      <w:r>
        <w:t xml:space="preserve"> al </w:t>
      </w:r>
      <w:proofErr w:type="spellStart"/>
      <w:r>
        <w:t>Regolamento</w:t>
      </w:r>
      <w:proofErr w:type="spellEnd"/>
      <w:r>
        <w:t xml:space="preserve"> di </w:t>
      </w:r>
      <w:proofErr w:type="spellStart"/>
      <w:r>
        <w:t>Regata</w:t>
      </w:r>
      <w:proofErr w:type="spellEnd"/>
      <w:r>
        <w:t xml:space="preserve">, </w:t>
      </w:r>
      <w:proofErr w:type="spellStart"/>
      <w:r>
        <w:t>ed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regole</w:t>
      </w:r>
      <w:proofErr w:type="spellEnd"/>
      <w:r>
        <w:t xml:space="preserve"> e </w:t>
      </w:r>
      <w:proofErr w:type="spellStart"/>
      <w:r>
        <w:t>regolamenti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disciplinano</w:t>
      </w:r>
      <w:proofErr w:type="spellEnd"/>
      <w:r>
        <w:t xml:space="preserve"> </w:t>
      </w:r>
      <w:proofErr w:type="spellStart"/>
      <w:r>
        <w:t>questa</w:t>
      </w:r>
      <w:proofErr w:type="spellEnd"/>
      <w:r>
        <w:t xml:space="preserve"> </w:t>
      </w:r>
      <w:proofErr w:type="spellStart"/>
      <w:r>
        <w:t>manifestazione</w:t>
      </w:r>
      <w:proofErr w:type="spellEnd"/>
      <w:r>
        <w:t xml:space="preserve">. </w:t>
      </w:r>
      <w:proofErr w:type="spellStart"/>
      <w:r>
        <w:t>Dichiaro</w:t>
      </w:r>
      <w:proofErr w:type="spellEnd"/>
      <w:r>
        <w:t xml:space="preserve"> di </w:t>
      </w:r>
      <w:proofErr w:type="spellStart"/>
      <w:r>
        <w:t>assumere</w:t>
      </w:r>
      <w:proofErr w:type="spellEnd"/>
      <w:r>
        <w:t xml:space="preserve"> </w:t>
      </w:r>
      <w:proofErr w:type="spellStart"/>
      <w:r>
        <w:t>personale</w:t>
      </w:r>
      <w:proofErr w:type="spellEnd"/>
      <w:r>
        <w:t xml:space="preserve"> </w:t>
      </w:r>
      <w:proofErr w:type="spellStart"/>
      <w:r>
        <w:t>responsabilità</w:t>
      </w:r>
      <w:proofErr w:type="spellEnd"/>
      <w:r>
        <w:t xml:space="preserve">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qualità</w:t>
      </w:r>
      <w:proofErr w:type="spellEnd"/>
      <w:r>
        <w:t xml:space="preserve"> marine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mia</w:t>
      </w:r>
      <w:proofErr w:type="spellEnd"/>
      <w:r>
        <w:t xml:space="preserve"> </w:t>
      </w:r>
      <w:proofErr w:type="spellStart"/>
      <w:r>
        <w:t>imbarcazione</w:t>
      </w:r>
      <w:proofErr w:type="spellEnd"/>
      <w:r>
        <w:t xml:space="preserve">, </w:t>
      </w:r>
      <w:proofErr w:type="spellStart"/>
      <w:r>
        <w:t>sull'equipaggiamento</w:t>
      </w:r>
      <w:proofErr w:type="spellEnd"/>
      <w:r>
        <w:t xml:space="preserve"> e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dotazioni</w:t>
      </w:r>
      <w:proofErr w:type="spellEnd"/>
      <w:r>
        <w:t xml:space="preserve"> di </w:t>
      </w:r>
      <w:proofErr w:type="spellStart"/>
      <w:r>
        <w:t>sicurezza</w:t>
      </w:r>
      <w:proofErr w:type="spellEnd"/>
      <w:r>
        <w:t xml:space="preserve">. Il/la </w:t>
      </w:r>
      <w:proofErr w:type="spellStart"/>
      <w:r>
        <w:t>Sottoscritto</w:t>
      </w:r>
      <w:proofErr w:type="spellEnd"/>
      <w:r>
        <w:t xml:space="preserve">/a </w:t>
      </w:r>
      <w:proofErr w:type="spellStart"/>
      <w:r>
        <w:t>dichiara</w:t>
      </w:r>
      <w:proofErr w:type="spellEnd"/>
      <w:r>
        <w:t xml:space="preserve"> </w:t>
      </w:r>
      <w:proofErr w:type="spellStart"/>
      <w:r>
        <w:t>esplicitamente</w:t>
      </w:r>
      <w:proofErr w:type="spellEnd"/>
      <w:r>
        <w:t xml:space="preserve"> di </w:t>
      </w:r>
      <w:proofErr w:type="spellStart"/>
      <w:r>
        <w:t>assumere</w:t>
      </w:r>
      <w:proofErr w:type="spellEnd"/>
      <w:r>
        <w:t xml:space="preserve"> a </w:t>
      </w:r>
      <w:proofErr w:type="spellStart"/>
      <w:r>
        <w:t>proprio</w:t>
      </w:r>
      <w:proofErr w:type="spellEnd"/>
      <w:r>
        <w:t xml:space="preserve"> </w:t>
      </w:r>
      <w:proofErr w:type="spellStart"/>
      <w:r>
        <w:t>carico</w:t>
      </w:r>
      <w:proofErr w:type="spellEnd"/>
      <w:r>
        <w:t xml:space="preserve"> </w:t>
      </w:r>
      <w:proofErr w:type="spellStart"/>
      <w:r>
        <w:t>ogni</w:t>
      </w:r>
      <w:proofErr w:type="spellEnd"/>
      <w:r>
        <w:t xml:space="preserve"> e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responsabilità</w:t>
      </w:r>
      <w:proofErr w:type="spellEnd"/>
      <w:r>
        <w:t xml:space="preserve"> per </w:t>
      </w:r>
      <w:proofErr w:type="spellStart"/>
      <w:r>
        <w:t>danni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dovessero</w:t>
      </w:r>
      <w:proofErr w:type="spellEnd"/>
      <w:r>
        <w:t xml:space="preserve"> </w:t>
      </w:r>
      <w:proofErr w:type="spellStart"/>
      <w:r>
        <w:t>derivare</w:t>
      </w:r>
      <w:proofErr w:type="spellEnd"/>
      <w:r>
        <w:t xml:space="preserve"> a </w:t>
      </w:r>
      <w:proofErr w:type="spellStart"/>
      <w:r>
        <w:t>persone</w:t>
      </w:r>
      <w:proofErr w:type="spellEnd"/>
      <w:r>
        <w:t xml:space="preserve"> o a </w:t>
      </w:r>
      <w:proofErr w:type="spellStart"/>
      <w:r>
        <w:t>cose</w:t>
      </w:r>
      <w:proofErr w:type="spellEnd"/>
      <w:r>
        <w:t xml:space="preserve"> di </w:t>
      </w:r>
      <w:proofErr w:type="spellStart"/>
      <w:r>
        <w:t>terzi</w:t>
      </w:r>
      <w:proofErr w:type="spellEnd"/>
      <w:r>
        <w:t xml:space="preserve">, a me </w:t>
      </w:r>
      <w:proofErr w:type="spellStart"/>
      <w:r>
        <w:t>stesso</w:t>
      </w:r>
      <w:proofErr w:type="spellEnd"/>
      <w:r>
        <w:t xml:space="preserve">/a o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mie</w:t>
      </w:r>
      <w:proofErr w:type="spellEnd"/>
      <w:r>
        <w:t xml:space="preserve"> </w:t>
      </w:r>
      <w:proofErr w:type="spellStart"/>
      <w:r>
        <w:t>cose</w:t>
      </w:r>
      <w:proofErr w:type="spellEnd"/>
      <w:r>
        <w:t xml:space="preserve"> </w:t>
      </w:r>
      <w:proofErr w:type="spellStart"/>
      <w:r>
        <w:t>sia</w:t>
      </w:r>
      <w:proofErr w:type="spellEnd"/>
      <w:r>
        <w:t xml:space="preserve"> in </w:t>
      </w:r>
      <w:proofErr w:type="spellStart"/>
      <w:r>
        <w:t>acqua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a terra in </w:t>
      </w:r>
      <w:proofErr w:type="spellStart"/>
      <w:r>
        <w:t>conseguenza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partecipazione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Regata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quale con </w:t>
      </w:r>
      <w:proofErr w:type="spellStart"/>
      <w:r>
        <w:t>il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 xml:space="preserve"> Modulo mi </w:t>
      </w:r>
      <w:proofErr w:type="spellStart"/>
      <w:r>
        <w:t>iscrivo</w:t>
      </w:r>
      <w:proofErr w:type="spellEnd"/>
      <w:r>
        <w:t xml:space="preserve"> </w:t>
      </w:r>
      <w:proofErr w:type="spellStart"/>
      <w:r>
        <w:t>sollevando</w:t>
      </w:r>
      <w:proofErr w:type="spellEnd"/>
      <w:r>
        <w:t xml:space="preserve"> da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responsabilità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Circolo</w:t>
      </w:r>
      <w:proofErr w:type="spellEnd"/>
      <w:r>
        <w:t xml:space="preserve"> </w:t>
      </w:r>
      <w:proofErr w:type="spellStart"/>
      <w:r>
        <w:t>Organizzatore</w:t>
      </w:r>
      <w:proofErr w:type="spellEnd"/>
      <w:r>
        <w:t xml:space="preserve"> e </w:t>
      </w:r>
      <w:proofErr w:type="spellStart"/>
      <w:r>
        <w:t>tutti</w:t>
      </w:r>
      <w:proofErr w:type="spellEnd"/>
      <w:r>
        <w:t xml:space="preserve"> </w:t>
      </w:r>
      <w:proofErr w:type="spellStart"/>
      <w:r>
        <w:t>coloro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concorrono</w:t>
      </w:r>
      <w:proofErr w:type="spellEnd"/>
      <w:r>
        <w:t xml:space="preserve"> </w:t>
      </w:r>
      <w:proofErr w:type="spellStart"/>
      <w:r>
        <w:t>nell'organizzazione</w:t>
      </w:r>
      <w:proofErr w:type="spellEnd"/>
      <w:r>
        <w:t xml:space="preserve"> sotto </w:t>
      </w:r>
      <w:proofErr w:type="spellStart"/>
      <w:r>
        <w:t>qualsiasi</w:t>
      </w:r>
      <w:proofErr w:type="spellEnd"/>
      <w:r>
        <w:t xml:space="preserve"> </w:t>
      </w:r>
      <w:proofErr w:type="spellStart"/>
      <w:r>
        <w:t>titolo</w:t>
      </w:r>
      <w:proofErr w:type="spellEnd"/>
      <w:r>
        <w:t xml:space="preserve">. </w:t>
      </w:r>
      <w:proofErr w:type="spellStart"/>
      <w:r>
        <w:t>Sono</w:t>
      </w:r>
      <w:proofErr w:type="spellEnd"/>
      <w:r>
        <w:t xml:space="preserve"> a </w:t>
      </w:r>
      <w:proofErr w:type="spellStart"/>
      <w:r>
        <w:t>conoscenza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Regola</w:t>
      </w:r>
      <w:proofErr w:type="spellEnd"/>
      <w:r>
        <w:t xml:space="preserve"> </w:t>
      </w:r>
      <w:proofErr w:type="spellStart"/>
      <w:r>
        <w:t>Fondamentale</w:t>
      </w:r>
      <w:proofErr w:type="spellEnd"/>
      <w:r>
        <w:t xml:space="preserve"> 4 dell’ I.SA.F.: "La </w:t>
      </w:r>
      <w:proofErr w:type="spellStart"/>
      <w:r>
        <w:t>responsabilità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decisione</w:t>
      </w:r>
      <w:proofErr w:type="spellEnd"/>
      <w:r>
        <w:t xml:space="preserve"> di </w:t>
      </w:r>
      <w:proofErr w:type="spellStart"/>
      <w:r>
        <w:t>una</w:t>
      </w:r>
      <w:proofErr w:type="spellEnd"/>
      <w:r>
        <w:t xml:space="preserve"> </w:t>
      </w:r>
      <w:proofErr w:type="spellStart"/>
      <w:r>
        <w:t>barca</w:t>
      </w:r>
      <w:proofErr w:type="spellEnd"/>
      <w:r>
        <w:t xml:space="preserve"> di </w:t>
      </w:r>
      <w:proofErr w:type="spellStart"/>
      <w:r>
        <w:t>partecipare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regata</w:t>
      </w:r>
      <w:proofErr w:type="spellEnd"/>
      <w:r>
        <w:t xml:space="preserve"> o di </w:t>
      </w:r>
      <w:proofErr w:type="spellStart"/>
      <w:r>
        <w:t>rimanere</w:t>
      </w:r>
      <w:proofErr w:type="spellEnd"/>
      <w:r>
        <w:t xml:space="preserve"> in </w:t>
      </w:r>
      <w:proofErr w:type="spellStart"/>
      <w:r>
        <w:t>regata</w:t>
      </w:r>
      <w:proofErr w:type="spellEnd"/>
      <w:r>
        <w:t xml:space="preserve"> è solo </w:t>
      </w:r>
      <w:proofErr w:type="spellStart"/>
      <w:r>
        <w:t>sua</w:t>
      </w:r>
      <w:proofErr w:type="spellEnd"/>
      <w:r>
        <w:t xml:space="preserve">". </w:t>
      </w:r>
      <w:proofErr w:type="spellStart"/>
      <w:r>
        <w:t>Dichiaro</w:t>
      </w:r>
      <w:proofErr w:type="spellEnd"/>
      <w:r>
        <w:t xml:space="preserve"> di </w:t>
      </w:r>
      <w:proofErr w:type="spellStart"/>
      <w:r>
        <w:t>essere</w:t>
      </w:r>
      <w:proofErr w:type="spellEnd"/>
      <w:r>
        <w:t xml:space="preserve"> in </w:t>
      </w:r>
      <w:proofErr w:type="spellStart"/>
      <w:r>
        <w:t>possesso</w:t>
      </w:r>
      <w:proofErr w:type="spellEnd"/>
      <w:r>
        <w:t xml:space="preserve"> di </w:t>
      </w:r>
      <w:proofErr w:type="spellStart"/>
      <w:r>
        <w:t>copertura</w:t>
      </w:r>
      <w:proofErr w:type="spellEnd"/>
      <w:r>
        <w:t xml:space="preserve"> </w:t>
      </w:r>
      <w:proofErr w:type="spellStart"/>
      <w:r>
        <w:t>assicurativa</w:t>
      </w:r>
      <w:proofErr w:type="spellEnd"/>
      <w:r>
        <w:t xml:space="preserve"> RC per </w:t>
      </w:r>
      <w:proofErr w:type="spellStart"/>
      <w:r>
        <w:t>danni</w:t>
      </w:r>
      <w:proofErr w:type="spellEnd"/>
      <w:r>
        <w:t xml:space="preserve"> a </w:t>
      </w:r>
      <w:proofErr w:type="spellStart"/>
      <w:r>
        <w:t>terzi</w:t>
      </w:r>
      <w:proofErr w:type="spellEnd"/>
      <w:r>
        <w:t xml:space="preserve"> con </w:t>
      </w:r>
      <w:proofErr w:type="spellStart"/>
      <w:r>
        <w:t>massimale</w:t>
      </w:r>
      <w:proofErr w:type="spellEnd"/>
      <w:r>
        <w:t xml:space="preserve"> </w:t>
      </w:r>
      <w:proofErr w:type="spellStart"/>
      <w:r>
        <w:t>minimo</w:t>
      </w:r>
      <w:proofErr w:type="spellEnd"/>
      <w:r>
        <w:t xml:space="preserve"> </w:t>
      </w:r>
      <w:proofErr w:type="spellStart"/>
      <w:r>
        <w:t>pari</w:t>
      </w:r>
      <w:proofErr w:type="spellEnd"/>
      <w:r>
        <w:t xml:space="preserve"> a € 1.500.000,00 secondo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previsto</w:t>
      </w:r>
      <w:proofErr w:type="spellEnd"/>
      <w:r>
        <w:t xml:space="preserve"> al </w:t>
      </w:r>
      <w:proofErr w:type="spellStart"/>
      <w:proofErr w:type="gramStart"/>
      <w:r>
        <w:t>punto</w:t>
      </w:r>
      <w:proofErr w:type="spellEnd"/>
      <w:r>
        <w:t xml:space="preserve">  </w:t>
      </w:r>
      <w:proofErr w:type="spellStart"/>
      <w:r>
        <w:t>Assicurazioni</w:t>
      </w:r>
      <w:proofErr w:type="spellEnd"/>
      <w:proofErr w:type="gramEnd"/>
      <w:r>
        <w:t xml:space="preserve">”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Normativa</w:t>
      </w:r>
      <w:proofErr w:type="spellEnd"/>
      <w:r>
        <w:t xml:space="preserve"> </w:t>
      </w:r>
      <w:proofErr w:type="spellStart"/>
      <w:r>
        <w:t>Generale</w:t>
      </w:r>
      <w:proofErr w:type="spellEnd"/>
      <w:r>
        <w:t xml:space="preserve"> FIV per </w:t>
      </w:r>
      <w:proofErr w:type="spellStart"/>
      <w:r>
        <w:t>l’attività</w:t>
      </w:r>
      <w:proofErr w:type="spellEnd"/>
      <w:r>
        <w:t xml:space="preserve"> </w:t>
      </w:r>
      <w:proofErr w:type="spellStart"/>
      <w:r>
        <w:t>velico</w:t>
      </w:r>
      <w:proofErr w:type="spellEnd"/>
      <w:r>
        <w:t xml:space="preserve"> </w:t>
      </w:r>
      <w:proofErr w:type="spellStart"/>
      <w:r>
        <w:t>sportiva</w:t>
      </w:r>
      <w:proofErr w:type="spellEnd"/>
      <w:r>
        <w:t xml:space="preserve"> in Italia. </w:t>
      </w:r>
      <w:proofErr w:type="spellStart"/>
      <w:r>
        <w:t>Dichiaro</w:t>
      </w:r>
      <w:proofErr w:type="spellEnd"/>
      <w:r>
        <w:t xml:space="preserve"> di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informato</w:t>
      </w:r>
      <w:proofErr w:type="spellEnd"/>
      <w:r>
        <w:t xml:space="preserve">, </w:t>
      </w:r>
      <w:proofErr w:type="spellStart"/>
      <w:r>
        <w:t>ai</w:t>
      </w:r>
      <w:proofErr w:type="spellEnd"/>
      <w:r>
        <w:t xml:space="preserve"> </w:t>
      </w:r>
      <w:proofErr w:type="spellStart"/>
      <w:r>
        <w:t>sensi</w:t>
      </w:r>
      <w:proofErr w:type="spellEnd"/>
      <w:r>
        <w:t xml:space="preserve"> e per </w:t>
      </w:r>
      <w:proofErr w:type="spellStart"/>
      <w:r>
        <w:t>gli</w:t>
      </w:r>
      <w:proofErr w:type="spellEnd"/>
      <w:r>
        <w:t xml:space="preserve"> </w:t>
      </w:r>
      <w:proofErr w:type="spellStart"/>
      <w:r>
        <w:t>effetti</w:t>
      </w:r>
      <w:proofErr w:type="spellEnd"/>
      <w:r>
        <w:t xml:space="preserve"> di cui </w:t>
      </w:r>
      <w:proofErr w:type="spellStart"/>
      <w:r>
        <w:t>all’art</w:t>
      </w:r>
      <w:proofErr w:type="spellEnd"/>
      <w:r>
        <w:t xml:space="preserve">. 13 del </w:t>
      </w:r>
      <w:proofErr w:type="spellStart"/>
      <w:r>
        <w:t>D.lgs</w:t>
      </w:r>
      <w:proofErr w:type="spellEnd"/>
      <w:r>
        <w:t xml:space="preserve"> n. 196/2003, </w:t>
      </w:r>
      <w:proofErr w:type="spellStart"/>
      <w:r>
        <w:t>che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raccolti</w:t>
      </w:r>
      <w:proofErr w:type="spellEnd"/>
      <w:r>
        <w:t xml:space="preserve"> </w:t>
      </w:r>
      <w:proofErr w:type="spellStart"/>
      <w:r>
        <w:t>saranno</w:t>
      </w:r>
      <w:proofErr w:type="spellEnd"/>
      <w:r>
        <w:t xml:space="preserve"> </w:t>
      </w:r>
      <w:proofErr w:type="spellStart"/>
      <w:r>
        <w:t>trattati</w:t>
      </w:r>
      <w:proofErr w:type="spellEnd"/>
      <w:r>
        <w:t xml:space="preserve">, </w:t>
      </w:r>
      <w:proofErr w:type="spellStart"/>
      <w:r>
        <w:t>anche</w:t>
      </w:r>
      <w:proofErr w:type="spellEnd"/>
      <w:r>
        <w:t xml:space="preserve"> con </w:t>
      </w:r>
      <w:proofErr w:type="spellStart"/>
      <w:r>
        <w:t>strumenti</w:t>
      </w:r>
      <w:proofErr w:type="spellEnd"/>
      <w:r>
        <w:t xml:space="preserve"> </w:t>
      </w:r>
      <w:proofErr w:type="spellStart"/>
      <w:r>
        <w:t>informatici</w:t>
      </w:r>
      <w:proofErr w:type="spellEnd"/>
      <w:r>
        <w:t xml:space="preserve">, </w:t>
      </w:r>
      <w:proofErr w:type="spellStart"/>
      <w:r>
        <w:t>esclusivamente</w:t>
      </w:r>
      <w:proofErr w:type="spellEnd"/>
      <w:r>
        <w:t xml:space="preserve"> </w:t>
      </w:r>
      <w:proofErr w:type="spellStart"/>
      <w:r>
        <w:t>nell’ambito</w:t>
      </w:r>
      <w:proofErr w:type="spellEnd"/>
      <w:r>
        <w:t xml:space="preserve"> del </w:t>
      </w:r>
      <w:proofErr w:type="spellStart"/>
      <w:r>
        <w:t>procedimento</w:t>
      </w:r>
      <w:proofErr w:type="spellEnd"/>
      <w:r>
        <w:t xml:space="preserve"> per </w:t>
      </w:r>
      <w:proofErr w:type="spellStart"/>
      <w:r>
        <w:t>il</w:t>
      </w:r>
      <w:proofErr w:type="spellEnd"/>
      <w:r>
        <w:t xml:space="preserve"> quale </w:t>
      </w:r>
      <w:proofErr w:type="spellStart"/>
      <w:r>
        <w:t>il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 xml:space="preserve"> modulo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compilato</w:t>
      </w:r>
      <w:proofErr w:type="spellEnd"/>
      <w:r>
        <w:t xml:space="preserve">. </w:t>
      </w:r>
      <w:proofErr w:type="spellStart"/>
      <w:r>
        <w:t>Concedo</w:t>
      </w:r>
      <w:proofErr w:type="spellEnd"/>
      <w:r>
        <w:t xml:space="preserve"> </w:t>
      </w:r>
      <w:proofErr w:type="spellStart"/>
      <w:r>
        <w:t>pieno</w:t>
      </w:r>
      <w:proofErr w:type="spellEnd"/>
      <w:r>
        <w:t xml:space="preserve"> </w:t>
      </w:r>
      <w:proofErr w:type="spellStart"/>
      <w:r>
        <w:t>diritto</w:t>
      </w:r>
      <w:proofErr w:type="spellEnd"/>
      <w:r>
        <w:t xml:space="preserve"> e </w:t>
      </w:r>
      <w:proofErr w:type="spellStart"/>
      <w:r>
        <w:t>permesso</w:t>
      </w:r>
      <w:proofErr w:type="spellEnd"/>
      <w:r>
        <w:t xml:space="preserve"> </w:t>
      </w:r>
      <w:proofErr w:type="spellStart"/>
      <w:r>
        <w:t>all’Ente</w:t>
      </w:r>
      <w:proofErr w:type="spellEnd"/>
      <w:r>
        <w:t xml:space="preserve"> </w:t>
      </w:r>
      <w:proofErr w:type="spellStart"/>
      <w:r>
        <w:t>Organizzatore</w:t>
      </w:r>
      <w:proofErr w:type="spellEnd"/>
      <w:r>
        <w:t xml:space="preserve"> di </w:t>
      </w:r>
      <w:proofErr w:type="spellStart"/>
      <w:r>
        <w:t>pubblicare</w:t>
      </w:r>
      <w:proofErr w:type="spellEnd"/>
      <w:r>
        <w:t xml:space="preserve"> e/o </w:t>
      </w:r>
      <w:proofErr w:type="spellStart"/>
      <w:r>
        <w:t>trasmettere</w:t>
      </w:r>
      <w:proofErr w:type="spellEnd"/>
      <w:r>
        <w:t xml:space="preserve"> </w:t>
      </w:r>
      <w:proofErr w:type="spellStart"/>
      <w:r>
        <w:t>tramite</w:t>
      </w:r>
      <w:proofErr w:type="spellEnd"/>
      <w:r>
        <w:t xml:space="preserve"> </w:t>
      </w:r>
      <w:proofErr w:type="spellStart"/>
      <w:r>
        <w:t>qualsiasi</w:t>
      </w:r>
      <w:proofErr w:type="spellEnd"/>
      <w:r>
        <w:t xml:space="preserve"> mezzo </w:t>
      </w:r>
      <w:proofErr w:type="spellStart"/>
      <w:r>
        <w:t>mediatico</w:t>
      </w:r>
      <w:proofErr w:type="spellEnd"/>
      <w:r>
        <w:t xml:space="preserve">,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fotografia</w:t>
      </w:r>
      <w:proofErr w:type="spellEnd"/>
      <w:r>
        <w:t xml:space="preserve"> o </w:t>
      </w:r>
      <w:proofErr w:type="spellStart"/>
      <w:r>
        <w:t>ripresa</w:t>
      </w:r>
      <w:proofErr w:type="spellEnd"/>
      <w:r>
        <w:t xml:space="preserve"> </w:t>
      </w:r>
      <w:proofErr w:type="spellStart"/>
      <w:r>
        <w:t>filmata</w:t>
      </w:r>
      <w:proofErr w:type="spellEnd"/>
      <w:r>
        <w:t xml:space="preserve"> </w:t>
      </w:r>
      <w:proofErr w:type="spellStart"/>
      <w:r>
        <w:t>realizzate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l’evento</w:t>
      </w:r>
      <w:proofErr w:type="spellEnd"/>
      <w:r>
        <w:t xml:space="preserve">, </w:t>
      </w:r>
      <w:proofErr w:type="spellStart"/>
      <w:r>
        <w:t>inclusi</w:t>
      </w:r>
      <w:proofErr w:type="spellEnd"/>
      <w:r>
        <w:t xml:space="preserve"> ma non </w:t>
      </w:r>
      <w:proofErr w:type="spellStart"/>
      <w:r>
        <w:t>limitati</w:t>
      </w:r>
      <w:proofErr w:type="spellEnd"/>
      <w:r>
        <w:t xml:space="preserve"> a, spot </w:t>
      </w:r>
      <w:proofErr w:type="spellStart"/>
      <w:r>
        <w:t>pubblicitari</w:t>
      </w:r>
      <w:proofErr w:type="spellEnd"/>
      <w:r>
        <w:t xml:space="preserve"> </w:t>
      </w:r>
      <w:proofErr w:type="spellStart"/>
      <w:r>
        <w:t>televisivi</w:t>
      </w:r>
      <w:proofErr w:type="spellEnd"/>
      <w:r>
        <w:t xml:space="preserve"> e </w:t>
      </w:r>
      <w:proofErr w:type="spellStart"/>
      <w:r>
        <w:t>tutto</w:t>
      </w:r>
      <w:proofErr w:type="spellEnd"/>
      <w:r>
        <w:t xml:space="preserve"> </w:t>
      </w:r>
      <w:proofErr w:type="spellStart"/>
      <w:r>
        <w:t>quanto</w:t>
      </w:r>
      <w:proofErr w:type="spellEnd"/>
      <w:r>
        <w:t xml:space="preserve"> </w:t>
      </w:r>
      <w:proofErr w:type="spellStart"/>
      <w:r>
        <w:t>possa</w:t>
      </w:r>
      <w:proofErr w:type="spellEnd"/>
      <w:r>
        <w:t xml:space="preserve"> </w:t>
      </w:r>
      <w:proofErr w:type="spellStart"/>
      <w:r>
        <w:t>essere</w:t>
      </w:r>
      <w:proofErr w:type="spellEnd"/>
      <w:r>
        <w:t xml:space="preserve"> </w:t>
      </w:r>
      <w:proofErr w:type="spellStart"/>
      <w:r>
        <w:t>usato</w:t>
      </w:r>
      <w:proofErr w:type="spellEnd"/>
      <w:r>
        <w:t xml:space="preserve"> per </w:t>
      </w:r>
      <w:proofErr w:type="spellStart"/>
      <w:r>
        <w:t>i</w:t>
      </w:r>
      <w:proofErr w:type="spellEnd"/>
      <w:r>
        <w:t xml:space="preserve"> </w:t>
      </w:r>
      <w:proofErr w:type="spellStart"/>
      <w:r>
        <w:t>propri</w:t>
      </w:r>
      <w:proofErr w:type="spellEnd"/>
      <w:r>
        <w:t xml:space="preserve"> </w:t>
      </w:r>
      <w:proofErr w:type="spellStart"/>
      <w:r>
        <w:t>scopi</w:t>
      </w:r>
      <w:proofErr w:type="spellEnd"/>
      <w:r>
        <w:t xml:space="preserve"> </w:t>
      </w:r>
      <w:proofErr w:type="spellStart"/>
      <w:r>
        <w:t>editoriali</w:t>
      </w:r>
      <w:proofErr w:type="spellEnd"/>
      <w:r>
        <w:t xml:space="preserve"> o </w:t>
      </w:r>
      <w:proofErr w:type="spellStart"/>
      <w:r>
        <w:t>pubblicitari</w:t>
      </w:r>
      <w:proofErr w:type="spellEnd"/>
      <w:r>
        <w:t xml:space="preserve"> o per </w:t>
      </w:r>
      <w:proofErr w:type="spellStart"/>
      <w:r>
        <w:t>informazioni</w:t>
      </w:r>
      <w:proofErr w:type="spellEnd"/>
      <w:r>
        <w:t xml:space="preserve"> </w:t>
      </w:r>
      <w:proofErr w:type="spellStart"/>
      <w:r>
        <w:t>stampate</w:t>
      </w:r>
      <w:proofErr w:type="spellEnd"/>
      <w:r>
        <w:t xml:space="preserve">. </w:t>
      </w:r>
    </w:p>
    <w:p w14:paraId="6125CE77" w14:textId="77777777" w:rsidR="003167F3" w:rsidRDefault="003167F3" w:rsidP="003167F3">
      <w:pPr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sz w:val="32"/>
          <w:szCs w:val="32"/>
          <w:lang w:val="it-IT"/>
        </w:rPr>
        <w:t xml:space="preserve">                                                                FIRMA……………………………………………</w:t>
      </w:r>
    </w:p>
    <w:p w14:paraId="18E23D7E" w14:textId="2B727601" w:rsidR="002273AA" w:rsidRPr="00CE4AFC" w:rsidRDefault="003167F3" w:rsidP="003167F3">
      <w:pPr>
        <w:rPr>
          <w:rFonts w:asciiTheme="minorHAnsi" w:hAnsiTheme="minorHAnsi" w:cstheme="minorHAnsi"/>
          <w:b/>
          <w:sz w:val="32"/>
          <w:szCs w:val="32"/>
          <w:lang w:val="it-IT"/>
        </w:rPr>
      </w:pPr>
      <w:r>
        <w:rPr>
          <w:rFonts w:asciiTheme="minorHAnsi" w:hAnsiTheme="minorHAnsi" w:cstheme="minorHAnsi"/>
          <w:b/>
          <w:sz w:val="32"/>
          <w:szCs w:val="32"/>
          <w:lang w:val="it-IT"/>
        </w:rPr>
        <w:lastRenderedPageBreak/>
        <w:t xml:space="preserve"> </w:t>
      </w:r>
      <w:r w:rsidR="000A7616">
        <w:rPr>
          <w:rFonts w:asciiTheme="minorHAnsi" w:hAnsiTheme="minorHAnsi" w:cstheme="minorHAnsi"/>
          <w:b/>
          <w:sz w:val="32"/>
          <w:szCs w:val="32"/>
          <w:lang w:val="it-IT"/>
        </w:rPr>
        <w:t xml:space="preserve">                                         </w:t>
      </w:r>
      <w:r w:rsidR="002273AA" w:rsidRPr="00CE4AFC">
        <w:rPr>
          <w:rFonts w:asciiTheme="minorHAnsi" w:hAnsiTheme="minorHAnsi" w:cstheme="minorHAnsi"/>
          <w:b/>
          <w:sz w:val="32"/>
          <w:szCs w:val="32"/>
          <w:lang w:val="it-IT"/>
        </w:rPr>
        <w:t xml:space="preserve">ALLEGATO </w:t>
      </w:r>
      <w:r w:rsidR="00EA23E9" w:rsidRPr="00CE4AFC">
        <w:rPr>
          <w:rFonts w:asciiTheme="minorHAnsi" w:hAnsiTheme="minorHAnsi" w:cstheme="minorHAnsi"/>
          <w:b/>
          <w:sz w:val="32"/>
          <w:szCs w:val="32"/>
          <w:lang w:val="it-IT"/>
        </w:rPr>
        <w:t>B</w:t>
      </w:r>
    </w:p>
    <w:tbl>
      <w:tblPr>
        <w:tblW w:w="12016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"/>
        <w:gridCol w:w="70"/>
        <w:gridCol w:w="9781"/>
        <w:gridCol w:w="2098"/>
        <w:gridCol w:w="29"/>
      </w:tblGrid>
      <w:tr w:rsidR="002273AA" w:rsidRPr="00B54BFF" w14:paraId="6A08C40C" w14:textId="77777777" w:rsidTr="005E1E15">
        <w:trPr>
          <w:trHeight w:val="538"/>
        </w:trPr>
        <w:tc>
          <w:tcPr>
            <w:tcW w:w="38" w:type="dxa"/>
            <w:shd w:val="clear" w:color="auto" w:fill="auto"/>
          </w:tcPr>
          <w:p w14:paraId="3A5DCFA2" w14:textId="77777777" w:rsidR="002273AA" w:rsidRPr="00CE4AFC" w:rsidRDefault="002273AA" w:rsidP="005E1E15">
            <w:pPr>
              <w:suppressLineNumbers/>
              <w:jc w:val="center"/>
              <w:rPr>
                <w:rFonts w:cs="Calibri"/>
                <w:b/>
                <w:bCs/>
                <w:lang w:val="it-IT" w:eastAsia="zh-CN"/>
              </w:rPr>
            </w:pPr>
          </w:p>
        </w:tc>
        <w:tc>
          <w:tcPr>
            <w:tcW w:w="70" w:type="dxa"/>
            <w:shd w:val="clear" w:color="auto" w:fill="auto"/>
          </w:tcPr>
          <w:p w14:paraId="3BF350EB" w14:textId="77777777" w:rsidR="002273AA" w:rsidRPr="00CE4AFC" w:rsidRDefault="002273AA" w:rsidP="005E1E15">
            <w:pPr>
              <w:keepNext/>
              <w:snapToGrid w:val="0"/>
              <w:spacing w:line="100" w:lineRule="atLeast"/>
              <w:jc w:val="center"/>
              <w:rPr>
                <w:rFonts w:ascii="CG Times (WN)" w:hAnsi="CG Times (WN)"/>
                <w:b/>
                <w:sz w:val="36"/>
                <w:lang w:val="it-IT"/>
              </w:rPr>
            </w:pPr>
          </w:p>
        </w:tc>
        <w:tc>
          <w:tcPr>
            <w:tcW w:w="9781" w:type="dxa"/>
            <w:shd w:val="clear" w:color="auto" w:fill="auto"/>
          </w:tcPr>
          <w:p w14:paraId="007423C3" w14:textId="77777777" w:rsidR="002273AA" w:rsidRPr="001A5A6A" w:rsidRDefault="002273AA" w:rsidP="005E1E15">
            <w:pPr>
              <w:keepNext/>
              <w:spacing w:line="100" w:lineRule="atLeast"/>
              <w:jc w:val="center"/>
              <w:rPr>
                <w:sz w:val="24"/>
                <w:lang w:val="it-IT"/>
              </w:rPr>
            </w:pPr>
            <w:r w:rsidRPr="001A5A6A">
              <w:rPr>
                <w:b/>
                <w:color w:val="FF0000"/>
                <w:sz w:val="28"/>
                <w:szCs w:val="28"/>
                <w:lang w:val="it-IT"/>
              </w:rPr>
              <w:t>MODULO PER ALLENATORI e/o personale di supporto ai regatanti</w:t>
            </w:r>
          </w:p>
        </w:tc>
        <w:tc>
          <w:tcPr>
            <w:tcW w:w="2098" w:type="dxa"/>
            <w:shd w:val="clear" w:color="auto" w:fill="auto"/>
          </w:tcPr>
          <w:p w14:paraId="028CA1E5" w14:textId="77777777" w:rsidR="002273AA" w:rsidRPr="001A5A6A" w:rsidRDefault="002273AA" w:rsidP="005E1E15">
            <w:pPr>
              <w:keepNext/>
              <w:snapToGrid w:val="0"/>
              <w:spacing w:before="280" w:line="100" w:lineRule="atLeast"/>
              <w:jc w:val="center"/>
              <w:rPr>
                <w:sz w:val="24"/>
                <w:lang w:val="it-IT"/>
              </w:rPr>
            </w:pPr>
          </w:p>
        </w:tc>
        <w:tc>
          <w:tcPr>
            <w:tcW w:w="29" w:type="dxa"/>
            <w:shd w:val="clear" w:color="auto" w:fill="auto"/>
          </w:tcPr>
          <w:p w14:paraId="682B8E8E" w14:textId="77777777" w:rsidR="002273AA" w:rsidRPr="001A5A6A" w:rsidRDefault="002273AA" w:rsidP="005E1E15">
            <w:pPr>
              <w:snapToGrid w:val="0"/>
              <w:rPr>
                <w:rFonts w:ascii="Times New Roman" w:hAnsi="Times New Roman"/>
                <w:lang w:val="it-IT"/>
              </w:rPr>
            </w:pPr>
          </w:p>
        </w:tc>
      </w:tr>
    </w:tbl>
    <w:p w14:paraId="6D55E583" w14:textId="77777777" w:rsidR="002273AA" w:rsidRPr="001A5A6A" w:rsidRDefault="002273AA" w:rsidP="002273AA">
      <w:pPr>
        <w:keepNext/>
        <w:spacing w:line="100" w:lineRule="atLeast"/>
        <w:rPr>
          <w:rFonts w:cs="Calibri"/>
          <w:b/>
          <w:lang w:val="it-IT"/>
        </w:rPr>
      </w:pPr>
      <w:r w:rsidRPr="001A5A6A">
        <w:rPr>
          <w:rFonts w:cs="Calibri"/>
          <w:b/>
          <w:lang w:val="it-IT"/>
        </w:rPr>
        <w:t>IL Sottoscritto/a</w:t>
      </w:r>
    </w:p>
    <w:p w14:paraId="1352B4AD" w14:textId="77777777" w:rsidR="002273AA" w:rsidRPr="001A5A6A" w:rsidRDefault="002273AA" w:rsidP="002273AA">
      <w:pPr>
        <w:keepLines/>
        <w:pBdr>
          <w:top w:val="single" w:sz="6" w:space="2" w:color="000000"/>
          <w:left w:val="single" w:sz="6" w:space="0" w:color="000000"/>
          <w:bottom w:val="single" w:sz="6" w:space="5" w:color="000000"/>
          <w:right w:val="single" w:sz="6" w:space="0" w:color="000000"/>
        </w:pBdr>
        <w:tabs>
          <w:tab w:val="left" w:pos="5760"/>
        </w:tabs>
        <w:spacing w:line="360" w:lineRule="auto"/>
        <w:rPr>
          <w:rFonts w:cs="Calibri"/>
          <w:lang w:val="it-IT"/>
        </w:rPr>
      </w:pPr>
    </w:p>
    <w:p w14:paraId="66E9FB7B" w14:textId="77777777" w:rsidR="002273AA" w:rsidRPr="001A5A6A" w:rsidRDefault="002273AA" w:rsidP="002273AA">
      <w:pPr>
        <w:keepLines/>
        <w:pBdr>
          <w:top w:val="single" w:sz="6" w:space="2" w:color="000000"/>
          <w:left w:val="single" w:sz="6" w:space="0" w:color="000000"/>
          <w:bottom w:val="single" w:sz="6" w:space="5" w:color="000000"/>
          <w:right w:val="single" w:sz="6" w:space="0" w:color="000000"/>
        </w:pBdr>
        <w:tabs>
          <w:tab w:val="left" w:pos="5760"/>
        </w:tabs>
        <w:spacing w:line="360" w:lineRule="auto"/>
        <w:rPr>
          <w:rFonts w:cs="Calibri"/>
          <w:lang w:val="it-IT"/>
        </w:rPr>
      </w:pPr>
      <w:r w:rsidRPr="001A5A6A">
        <w:rPr>
          <w:rFonts w:cs="Calibri"/>
          <w:lang w:val="it-IT"/>
        </w:rPr>
        <w:t>Cognome e nome: _______________________________________      data di nascita: __________________</w:t>
      </w:r>
    </w:p>
    <w:p w14:paraId="39618516" w14:textId="77777777" w:rsidR="002273AA" w:rsidRPr="001A5A6A" w:rsidRDefault="002273AA" w:rsidP="002273AA">
      <w:pPr>
        <w:keepLines/>
        <w:pBdr>
          <w:top w:val="single" w:sz="6" w:space="2" w:color="000000"/>
          <w:left w:val="single" w:sz="6" w:space="0" w:color="000000"/>
          <w:bottom w:val="single" w:sz="6" w:space="5" w:color="000000"/>
          <w:right w:val="single" w:sz="6" w:space="0" w:color="000000"/>
        </w:pBdr>
        <w:tabs>
          <w:tab w:val="left" w:pos="6237"/>
        </w:tabs>
        <w:spacing w:line="360" w:lineRule="auto"/>
        <w:rPr>
          <w:rFonts w:cs="Calibri"/>
          <w:lang w:val="it-IT"/>
        </w:rPr>
      </w:pPr>
      <w:r w:rsidRPr="001A5A6A">
        <w:rPr>
          <w:rFonts w:cs="Calibri"/>
          <w:lang w:val="it-IT"/>
        </w:rPr>
        <w:t>Indirizzo (via N° civico): _____________________________________località: ________________________</w:t>
      </w:r>
    </w:p>
    <w:p w14:paraId="6D3B69F1" w14:textId="77777777" w:rsidR="002273AA" w:rsidRPr="001A5A6A" w:rsidRDefault="002273AA" w:rsidP="002273AA">
      <w:pPr>
        <w:keepLines/>
        <w:pBdr>
          <w:top w:val="single" w:sz="6" w:space="2" w:color="000000"/>
          <w:left w:val="single" w:sz="6" w:space="0" w:color="000000"/>
          <w:bottom w:val="single" w:sz="6" w:space="5" w:color="000000"/>
          <w:right w:val="single" w:sz="6" w:space="0" w:color="000000"/>
        </w:pBdr>
        <w:tabs>
          <w:tab w:val="left" w:pos="2880"/>
          <w:tab w:val="left" w:pos="6192"/>
          <w:tab w:val="left" w:pos="7200"/>
        </w:tabs>
        <w:spacing w:line="360" w:lineRule="auto"/>
        <w:rPr>
          <w:rFonts w:cs="Calibri"/>
          <w:lang w:val="it-IT"/>
        </w:rPr>
      </w:pPr>
      <w:r w:rsidRPr="001A5A6A">
        <w:rPr>
          <w:rFonts w:cs="Calibri"/>
          <w:lang w:val="it-IT"/>
        </w:rPr>
        <w:t>Cellulare: ____________________________________email______________________________________</w:t>
      </w:r>
    </w:p>
    <w:p w14:paraId="1B5C314C" w14:textId="77777777" w:rsidR="002273AA" w:rsidRPr="001A5A6A" w:rsidRDefault="002273AA" w:rsidP="002273AA">
      <w:pPr>
        <w:keepLines/>
        <w:pBdr>
          <w:top w:val="single" w:sz="6" w:space="2" w:color="000000"/>
          <w:left w:val="single" w:sz="6" w:space="0" w:color="000000"/>
          <w:bottom w:val="single" w:sz="6" w:space="5" w:color="000000"/>
          <w:right w:val="single" w:sz="6" w:space="0" w:color="000000"/>
        </w:pBdr>
        <w:tabs>
          <w:tab w:val="left" w:pos="2880"/>
          <w:tab w:val="left" w:pos="6192"/>
          <w:tab w:val="left" w:pos="7200"/>
        </w:tabs>
        <w:spacing w:line="360" w:lineRule="auto"/>
        <w:rPr>
          <w:rFonts w:cs="Calibri"/>
          <w:lang w:val="it-IT"/>
        </w:rPr>
      </w:pPr>
      <w:proofErr w:type="spellStart"/>
      <w:proofErr w:type="gramStart"/>
      <w:r w:rsidRPr="001A5A6A">
        <w:rPr>
          <w:rFonts w:cs="Calibri"/>
          <w:lang w:val="it-IT"/>
        </w:rPr>
        <w:t>Circolo:_</w:t>
      </w:r>
      <w:proofErr w:type="gramEnd"/>
      <w:r w:rsidRPr="001A5A6A">
        <w:rPr>
          <w:rFonts w:cs="Calibri"/>
          <w:lang w:val="it-IT"/>
        </w:rPr>
        <w:t>_____________________________________Codice</w:t>
      </w:r>
      <w:proofErr w:type="spellEnd"/>
      <w:r w:rsidRPr="001A5A6A">
        <w:rPr>
          <w:rFonts w:cs="Calibri"/>
          <w:lang w:val="it-IT"/>
        </w:rPr>
        <w:t xml:space="preserve"> circolo: ______________________________</w:t>
      </w:r>
    </w:p>
    <w:p w14:paraId="3ADBF612" w14:textId="77777777" w:rsidR="002273AA" w:rsidRPr="001A5A6A" w:rsidRDefault="002273AA" w:rsidP="002273AA">
      <w:pPr>
        <w:keepLines/>
        <w:pBdr>
          <w:top w:val="single" w:sz="6" w:space="2" w:color="000000"/>
          <w:left w:val="single" w:sz="6" w:space="0" w:color="000000"/>
          <w:bottom w:val="single" w:sz="6" w:space="5" w:color="000000"/>
          <w:right w:val="single" w:sz="6" w:space="0" w:color="000000"/>
        </w:pBdr>
        <w:tabs>
          <w:tab w:val="left" w:pos="3686"/>
          <w:tab w:val="left" w:pos="6237"/>
          <w:tab w:val="left" w:pos="8064"/>
        </w:tabs>
        <w:spacing w:line="360" w:lineRule="auto"/>
        <w:rPr>
          <w:rFonts w:cs="Calibri"/>
          <w:b/>
          <w:lang w:val="it-IT"/>
        </w:rPr>
      </w:pPr>
      <w:r w:rsidRPr="001A5A6A">
        <w:rPr>
          <w:rFonts w:cs="Calibri"/>
          <w:lang w:val="it-IT"/>
        </w:rPr>
        <w:t>N° tessera FIV: ______________________Zona FIV: ______________N. Registro Istruttori______________</w:t>
      </w:r>
    </w:p>
    <w:p w14:paraId="237BD2A1" w14:textId="77777777" w:rsidR="002273AA" w:rsidRPr="001A5A6A" w:rsidRDefault="002273AA" w:rsidP="002273AA">
      <w:pPr>
        <w:tabs>
          <w:tab w:val="center" w:pos="4819"/>
        </w:tabs>
        <w:spacing w:line="100" w:lineRule="atLeast"/>
        <w:rPr>
          <w:rFonts w:cs="Calibri"/>
          <w:lang w:val="it-IT" w:eastAsia="zh-CN"/>
        </w:rPr>
      </w:pPr>
      <w:r w:rsidRPr="001A5A6A">
        <w:rPr>
          <w:rFonts w:cs="Calibri"/>
          <w:b/>
          <w:lang w:val="it-IT"/>
        </w:rPr>
        <w:t>Dati Mezzo di Assistenza:</w:t>
      </w:r>
      <w:r w:rsidRPr="001A5A6A">
        <w:rPr>
          <w:rFonts w:cs="Calibri"/>
          <w:b/>
          <w:lang w:val="it-IT"/>
        </w:rPr>
        <w:tab/>
      </w:r>
    </w:p>
    <w:p w14:paraId="604C25E8" w14:textId="77777777" w:rsidR="002273AA" w:rsidRPr="001A5A6A" w:rsidRDefault="002273AA" w:rsidP="002273A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line="100" w:lineRule="atLeast"/>
        <w:rPr>
          <w:rFonts w:cs="Calibri"/>
          <w:bCs/>
          <w:lang w:val="it-IT"/>
        </w:rPr>
      </w:pPr>
      <w:r w:rsidRPr="008C4652">
        <w:rPr>
          <w:rFonts w:cs="Calibri"/>
          <w:noProof/>
          <w:lang w:val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990E0D" wp14:editId="13BCC950">
                <wp:simplePos x="0" y="0"/>
                <wp:positionH relativeFrom="column">
                  <wp:posOffset>5804535</wp:posOffset>
                </wp:positionH>
                <wp:positionV relativeFrom="paragraph">
                  <wp:posOffset>104140</wp:posOffset>
                </wp:positionV>
                <wp:extent cx="114300" cy="114300"/>
                <wp:effectExtent l="5715" t="12065" r="13335" b="6985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B77A2D4" id="Rettangolo 2" o:spid="_x0000_s1026" style="position:absolute;margin-left:457.05pt;margin-top:8.2pt;width:9pt;height: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" strokeweight=".26mm">
                <v:stroke endcap="square"/>
              </v:rect>
            </w:pict>
          </mc:Fallback>
        </mc:AlternateContent>
      </w:r>
      <w:r w:rsidRPr="008C4652">
        <w:rPr>
          <w:rFonts w:cs="Calibri"/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83CB91" wp14:editId="77255AC8">
                <wp:simplePos x="0" y="0"/>
                <wp:positionH relativeFrom="column">
                  <wp:posOffset>4863465</wp:posOffset>
                </wp:positionH>
                <wp:positionV relativeFrom="paragraph">
                  <wp:posOffset>104140</wp:posOffset>
                </wp:positionV>
                <wp:extent cx="114300" cy="114300"/>
                <wp:effectExtent l="7620" t="12065" r="11430" b="6985"/>
                <wp:wrapNone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F4A4060" id="Rettangolo 1" o:spid="_x0000_s1026" style="position:absolute;margin-left:382.95pt;margin-top:8.2pt;width:9pt;height: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" strokeweight=".26mm">
                <v:stroke endcap="square"/>
              </v:rect>
            </w:pict>
          </mc:Fallback>
        </mc:AlternateContent>
      </w:r>
      <w:r w:rsidRPr="001A5A6A">
        <w:rPr>
          <w:rFonts w:eastAsia="MS Mincho" w:cs="Calibri"/>
          <w:bCs/>
          <w:lang w:val="it-IT"/>
        </w:rPr>
        <w:t>Natante marca: ____________________________________________Gommone</w:t>
      </w:r>
      <w:r w:rsidRPr="001A5A6A">
        <w:rPr>
          <w:rFonts w:eastAsia="MS Mincho" w:cs="Calibri"/>
          <w:bCs/>
          <w:lang w:val="it-IT"/>
        </w:rPr>
        <w:tab/>
        <w:t xml:space="preserve">   Motoscafo</w:t>
      </w:r>
    </w:p>
    <w:p w14:paraId="645710B1" w14:textId="77777777" w:rsidR="002273AA" w:rsidRPr="001A5A6A" w:rsidRDefault="002273AA" w:rsidP="002273A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line="100" w:lineRule="atLeast"/>
        <w:rPr>
          <w:rFonts w:cs="Calibri"/>
          <w:bCs/>
          <w:lang w:val="it-IT"/>
        </w:rPr>
      </w:pPr>
      <w:r w:rsidRPr="001A5A6A">
        <w:rPr>
          <w:rFonts w:cs="Calibri"/>
          <w:bCs/>
          <w:lang w:val="it-IT"/>
        </w:rPr>
        <w:t xml:space="preserve">Natante Modello: __________________________________________Lunghezza F.T. </w:t>
      </w:r>
      <w:proofErr w:type="gramStart"/>
      <w:r w:rsidRPr="001A5A6A">
        <w:rPr>
          <w:rFonts w:cs="Calibri"/>
          <w:bCs/>
          <w:lang w:val="it-IT"/>
        </w:rPr>
        <w:t>Metri:_</w:t>
      </w:r>
      <w:proofErr w:type="gramEnd"/>
      <w:r w:rsidRPr="001A5A6A">
        <w:rPr>
          <w:rFonts w:cs="Calibri"/>
          <w:bCs/>
          <w:lang w:val="it-IT"/>
        </w:rPr>
        <w:t>___________</w:t>
      </w:r>
    </w:p>
    <w:p w14:paraId="7B284737" w14:textId="77777777" w:rsidR="002273AA" w:rsidRPr="001A5A6A" w:rsidRDefault="002273AA" w:rsidP="002273A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line="100" w:lineRule="atLeast"/>
        <w:jc w:val="left"/>
        <w:rPr>
          <w:rFonts w:cs="Calibri"/>
          <w:b/>
          <w:lang w:val="it-IT"/>
        </w:rPr>
      </w:pPr>
      <w:r w:rsidRPr="001A5A6A">
        <w:rPr>
          <w:rFonts w:cs="Calibri"/>
          <w:bCs/>
          <w:lang w:val="it-IT"/>
        </w:rPr>
        <w:t>Motore marca: ____________________________________________</w:t>
      </w:r>
      <w:proofErr w:type="gramStart"/>
      <w:r w:rsidRPr="001A5A6A">
        <w:rPr>
          <w:rFonts w:cs="Calibri"/>
          <w:bCs/>
          <w:lang w:val="it-IT"/>
        </w:rPr>
        <w:t>Ho:_</w:t>
      </w:r>
      <w:proofErr w:type="gramEnd"/>
      <w:r w:rsidRPr="001A5A6A">
        <w:rPr>
          <w:rFonts w:cs="Calibri"/>
          <w:bCs/>
          <w:lang w:val="it-IT"/>
        </w:rPr>
        <w:t>_____________________</w:t>
      </w:r>
    </w:p>
    <w:p w14:paraId="5340FEEB" w14:textId="77777777" w:rsidR="002273AA" w:rsidRPr="001A5A6A" w:rsidRDefault="002273AA" w:rsidP="002273AA">
      <w:pPr>
        <w:tabs>
          <w:tab w:val="left" w:pos="4320"/>
          <w:tab w:val="left" w:pos="6480"/>
          <w:tab w:val="left" w:pos="8064"/>
        </w:tabs>
        <w:spacing w:after="60" w:line="100" w:lineRule="atLeast"/>
        <w:rPr>
          <w:rFonts w:cs="Calibri"/>
          <w:lang w:val="it-IT"/>
        </w:rPr>
      </w:pPr>
      <w:r w:rsidRPr="001A5A6A">
        <w:rPr>
          <w:rFonts w:cs="Calibri"/>
          <w:b/>
          <w:lang w:val="it-IT"/>
        </w:rPr>
        <w:t>Dati Concorrenti accompagnati:</w:t>
      </w:r>
    </w:p>
    <w:tbl>
      <w:tblPr>
        <w:tblW w:w="97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233"/>
        <w:gridCol w:w="1757"/>
        <w:gridCol w:w="3232"/>
        <w:gridCol w:w="1534"/>
      </w:tblGrid>
      <w:tr w:rsidR="002273AA" w:rsidRPr="008C4652" w14:paraId="0B598DBA" w14:textId="77777777" w:rsidTr="002273AA"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0539C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pacing w:line="100" w:lineRule="atLeast"/>
              <w:rPr>
                <w:rFonts w:cs="Calibri"/>
              </w:rPr>
            </w:pPr>
            <w:proofErr w:type="spellStart"/>
            <w:r w:rsidRPr="008C4652">
              <w:rPr>
                <w:rFonts w:cs="Calibri"/>
              </w:rPr>
              <w:t>Nominativo</w:t>
            </w:r>
            <w:proofErr w:type="spellEnd"/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48A7E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pacing w:line="100" w:lineRule="atLeast"/>
              <w:rPr>
                <w:rFonts w:cs="Calibri"/>
              </w:rPr>
            </w:pPr>
            <w:r w:rsidRPr="008C4652">
              <w:rPr>
                <w:rFonts w:cs="Calibri"/>
              </w:rPr>
              <w:t>N. Velico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209AC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pacing w:line="100" w:lineRule="atLeast"/>
              <w:rPr>
                <w:rFonts w:cs="Calibri"/>
              </w:rPr>
            </w:pPr>
            <w:r w:rsidRPr="008C4652">
              <w:rPr>
                <w:rFonts w:cs="Calibri"/>
              </w:rPr>
              <w:t>Nominativo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9D5BD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pacing w:line="100" w:lineRule="atLeast"/>
              <w:rPr>
                <w:rFonts w:cs="Calibri"/>
                <w:lang w:eastAsia="zh-CN"/>
              </w:rPr>
            </w:pPr>
            <w:r w:rsidRPr="008C4652">
              <w:rPr>
                <w:rFonts w:cs="Calibri"/>
              </w:rPr>
              <w:t>N. Velico</w:t>
            </w:r>
          </w:p>
        </w:tc>
      </w:tr>
      <w:tr w:rsidR="002273AA" w:rsidRPr="008C4652" w14:paraId="2960BD3A" w14:textId="77777777" w:rsidTr="002273AA"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ED8CA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F640C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DEFB6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1DA4D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</w:tr>
      <w:tr w:rsidR="002273AA" w:rsidRPr="008C4652" w14:paraId="05E9B6BA" w14:textId="77777777" w:rsidTr="002273AA"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81A48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52F8D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DDD36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C21CF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</w:tr>
      <w:tr w:rsidR="002273AA" w:rsidRPr="008C4652" w14:paraId="449B249E" w14:textId="77777777" w:rsidTr="002273AA"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3BDB5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1B52C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052E5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28E30D" w14:textId="77777777" w:rsidR="002273AA" w:rsidRPr="008C4652" w:rsidRDefault="002273AA" w:rsidP="005E1E15">
            <w:pPr>
              <w:tabs>
                <w:tab w:val="left" w:pos="5812"/>
                <w:tab w:val="left" w:pos="7371"/>
                <w:tab w:val="left" w:pos="8064"/>
              </w:tabs>
              <w:snapToGrid w:val="0"/>
              <w:spacing w:line="360" w:lineRule="auto"/>
              <w:rPr>
                <w:rFonts w:cs="Calibri"/>
              </w:rPr>
            </w:pPr>
          </w:p>
        </w:tc>
      </w:tr>
    </w:tbl>
    <w:p w14:paraId="0ED89266" w14:textId="77777777" w:rsidR="002273AA" w:rsidRPr="008C4652" w:rsidRDefault="002273AA" w:rsidP="002273AA">
      <w:pPr>
        <w:keepNext/>
        <w:tabs>
          <w:tab w:val="clear" w:pos="432"/>
          <w:tab w:val="left" w:pos="426"/>
          <w:tab w:val="left" w:pos="2016"/>
          <w:tab w:val="left" w:pos="5760"/>
          <w:tab w:val="left" w:pos="7488"/>
          <w:tab w:val="left" w:pos="8064"/>
        </w:tabs>
        <w:spacing w:line="100" w:lineRule="atLeast"/>
        <w:jc w:val="center"/>
        <w:rPr>
          <w:rFonts w:cs="Calibri"/>
        </w:rPr>
      </w:pPr>
      <w:r w:rsidRPr="008C4652">
        <w:rPr>
          <w:rFonts w:cs="Calibri"/>
          <w:b/>
        </w:rPr>
        <w:t>CHIEDE</w:t>
      </w:r>
    </w:p>
    <w:p w14:paraId="25751418" w14:textId="77777777" w:rsidR="002273AA" w:rsidRPr="001A5A6A" w:rsidRDefault="002273AA" w:rsidP="002273AA">
      <w:pPr>
        <w:tabs>
          <w:tab w:val="clear" w:pos="432"/>
          <w:tab w:val="left" w:pos="426"/>
          <w:tab w:val="left" w:pos="2016"/>
          <w:tab w:val="left" w:pos="5760"/>
          <w:tab w:val="left" w:pos="7488"/>
          <w:tab w:val="left" w:pos="8064"/>
        </w:tabs>
        <w:spacing w:line="100" w:lineRule="atLeast"/>
        <w:rPr>
          <w:rFonts w:cs="Calibri"/>
          <w:lang w:val="it-IT"/>
        </w:rPr>
      </w:pPr>
      <w:r w:rsidRPr="001A5A6A">
        <w:rPr>
          <w:rFonts w:cs="Calibri"/>
          <w:lang w:val="it-IT"/>
        </w:rPr>
        <w:t>Di uscire in mare per fornire assistenza con il mezzo sopra descritto alle imbarcazioni che disputano la regata Campionato Italiano Laser Master 2021</w:t>
      </w:r>
      <w:r w:rsidRPr="001A5A6A">
        <w:rPr>
          <w:rFonts w:cs="Calibri"/>
          <w:i/>
          <w:lang w:val="it-IT"/>
        </w:rPr>
        <w:t xml:space="preserve">. </w:t>
      </w:r>
      <w:r w:rsidRPr="001A5A6A">
        <w:rPr>
          <w:rFonts w:cs="Calibri"/>
          <w:lang w:val="it-IT"/>
        </w:rPr>
        <w:t>Dichiara di accettare tutte le norme indicate: nel Bando, nelle Istruzioni e nelle altre regole e regolamenti che disciplinano questa manifestazione. Dichiara inoltre la propria disponibilità a seguire le direttive e le istruzioni del Comitato di Regata.</w:t>
      </w:r>
    </w:p>
    <w:p w14:paraId="1790A9AC" w14:textId="77777777" w:rsidR="002273AA" w:rsidRPr="001A5A6A" w:rsidRDefault="002273AA" w:rsidP="002273AA">
      <w:pPr>
        <w:tabs>
          <w:tab w:val="left" w:pos="4320"/>
        </w:tabs>
        <w:spacing w:line="100" w:lineRule="atLeast"/>
        <w:rPr>
          <w:rFonts w:cs="Calibri"/>
          <w:lang w:val="it-IT"/>
        </w:rPr>
      </w:pPr>
      <w:r w:rsidRPr="001A5A6A">
        <w:rPr>
          <w:rFonts w:cs="Calibri"/>
          <w:lang w:val="it-IT"/>
        </w:rPr>
        <w:t>DATA ____________________</w:t>
      </w:r>
      <w:r w:rsidRPr="001A5A6A">
        <w:rPr>
          <w:rFonts w:cs="Calibri"/>
          <w:lang w:val="it-IT"/>
        </w:rPr>
        <w:tab/>
        <w:t xml:space="preserve">          FIRMA (leggibile) _____________________________</w:t>
      </w:r>
    </w:p>
    <w:p w14:paraId="23C9F3DE" w14:textId="77777777" w:rsidR="002273AA" w:rsidRPr="001A5A6A" w:rsidRDefault="002273AA" w:rsidP="002273AA">
      <w:pPr>
        <w:tabs>
          <w:tab w:val="left" w:pos="4320"/>
        </w:tabs>
        <w:spacing w:after="120" w:line="100" w:lineRule="atLeast"/>
        <w:jc w:val="center"/>
        <w:rPr>
          <w:rFonts w:cs="Calibri"/>
          <w:lang w:val="it-IT" w:eastAsia="zh-CN"/>
        </w:rPr>
      </w:pPr>
      <w:r w:rsidRPr="001A5A6A">
        <w:rPr>
          <w:rFonts w:cs="Calibri"/>
          <w:lang w:val="it-IT" w:eastAsia="zh-CN"/>
        </w:rPr>
        <w:t xml:space="preserve"> (RISERVATO ALLA SEGRETERIA)</w:t>
      </w:r>
    </w:p>
    <w:tbl>
      <w:tblPr>
        <w:tblW w:w="679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3"/>
        <w:gridCol w:w="851"/>
        <w:gridCol w:w="997"/>
        <w:gridCol w:w="278"/>
      </w:tblGrid>
      <w:tr w:rsidR="002273AA" w:rsidRPr="008C4652" w14:paraId="33E3077C" w14:textId="77777777" w:rsidTr="005E1E15"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D50F6" w14:textId="77777777" w:rsidR="002273AA" w:rsidRPr="008C4652" w:rsidRDefault="002273AA" w:rsidP="005E1E15">
            <w:pPr>
              <w:keepNext/>
              <w:tabs>
                <w:tab w:val="left" w:pos="4111"/>
                <w:tab w:val="left" w:pos="4820"/>
                <w:tab w:val="left" w:pos="6946"/>
                <w:tab w:val="left" w:pos="7797"/>
                <w:tab w:val="left" w:pos="8222"/>
                <w:tab w:val="left" w:pos="8931"/>
                <w:tab w:val="left" w:pos="9498"/>
              </w:tabs>
              <w:spacing w:after="120" w:line="100" w:lineRule="atLeast"/>
              <w:rPr>
                <w:rFonts w:cs="Calibri"/>
              </w:rPr>
            </w:pPr>
            <w:proofErr w:type="spellStart"/>
            <w:r w:rsidRPr="008C4652">
              <w:rPr>
                <w:rFonts w:cs="Calibri"/>
              </w:rPr>
              <w:t>Tessera</w:t>
            </w:r>
            <w:proofErr w:type="spellEnd"/>
            <w:r w:rsidRPr="008C4652">
              <w:rPr>
                <w:rFonts w:cs="Calibri"/>
              </w:rPr>
              <w:t xml:space="preserve"> FIV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7A184" w14:textId="77777777" w:rsidR="002273AA" w:rsidRPr="008C4652" w:rsidRDefault="002273AA" w:rsidP="005E1E15">
            <w:pPr>
              <w:tabs>
                <w:tab w:val="left" w:pos="4111"/>
                <w:tab w:val="left" w:pos="4820"/>
                <w:tab w:val="left" w:pos="6946"/>
                <w:tab w:val="left" w:pos="7797"/>
                <w:tab w:val="left" w:pos="8222"/>
                <w:tab w:val="left" w:pos="8931"/>
                <w:tab w:val="left" w:pos="9498"/>
              </w:tabs>
              <w:snapToGrid w:val="0"/>
              <w:spacing w:line="100" w:lineRule="atLeast"/>
              <w:rPr>
                <w:rFonts w:cs="Calibri"/>
              </w:rPr>
            </w:pPr>
            <w:r>
              <w:rPr>
                <w:rFonts w:cs="Calibri"/>
              </w:rPr>
              <w:t>N.</w:t>
            </w:r>
          </w:p>
        </w:tc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</w:tcPr>
          <w:p w14:paraId="243C2EFB" w14:textId="77777777" w:rsidR="002273AA" w:rsidRPr="008C4652" w:rsidRDefault="002273AA" w:rsidP="005E1E15">
            <w:pPr>
              <w:tabs>
                <w:tab w:val="left" w:pos="4111"/>
                <w:tab w:val="left" w:pos="4820"/>
                <w:tab w:val="left" w:pos="6946"/>
                <w:tab w:val="left" w:pos="7797"/>
                <w:tab w:val="left" w:pos="8222"/>
                <w:tab w:val="left" w:pos="8931"/>
                <w:tab w:val="left" w:pos="9498"/>
              </w:tabs>
              <w:snapToGrid w:val="0"/>
              <w:spacing w:line="100" w:lineRule="atLeast"/>
              <w:jc w:val="center"/>
              <w:rPr>
                <w:rFonts w:cs="Calibri"/>
              </w:rPr>
            </w:pPr>
          </w:p>
        </w:tc>
      </w:tr>
      <w:tr w:rsidR="002273AA" w:rsidRPr="008C4652" w14:paraId="2BB01B6F" w14:textId="77777777" w:rsidTr="002273AA">
        <w:trPr>
          <w:trHeight w:val="574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2F1A5" w14:textId="77777777" w:rsidR="002273AA" w:rsidRPr="008C4652" w:rsidRDefault="002273AA" w:rsidP="005E1E15">
            <w:pPr>
              <w:keepNext/>
              <w:tabs>
                <w:tab w:val="left" w:pos="4111"/>
                <w:tab w:val="left" w:pos="4820"/>
                <w:tab w:val="left" w:pos="6946"/>
                <w:tab w:val="left" w:pos="7797"/>
                <w:tab w:val="left" w:pos="8222"/>
                <w:tab w:val="left" w:pos="8931"/>
                <w:tab w:val="left" w:pos="9498"/>
              </w:tabs>
              <w:spacing w:after="120" w:line="100" w:lineRule="atLeast"/>
              <w:rPr>
                <w:rFonts w:cs="Calibri"/>
              </w:rPr>
            </w:pPr>
            <w:r w:rsidRPr="008C4652">
              <w:rPr>
                <w:rFonts w:cs="Calibri"/>
              </w:rPr>
              <w:t xml:space="preserve">Bandiera consegnata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D195D" w14:textId="77777777" w:rsidR="002273AA" w:rsidRPr="008C4652" w:rsidRDefault="002273AA" w:rsidP="005E1E15">
            <w:pPr>
              <w:tabs>
                <w:tab w:val="left" w:pos="4111"/>
                <w:tab w:val="left" w:pos="4820"/>
                <w:tab w:val="left" w:pos="6946"/>
                <w:tab w:val="left" w:pos="7797"/>
                <w:tab w:val="left" w:pos="8222"/>
                <w:tab w:val="left" w:pos="8931"/>
                <w:tab w:val="left" w:pos="9498"/>
              </w:tabs>
              <w:snapToGrid w:val="0"/>
              <w:spacing w:line="100" w:lineRule="atLeast"/>
              <w:rPr>
                <w:rFonts w:cs="Calibri"/>
              </w:rPr>
            </w:pPr>
            <w:r>
              <w:rPr>
                <w:rFonts w:cs="Calibri"/>
              </w:rPr>
              <w:t>N.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462D722" w14:textId="77777777" w:rsidR="002273AA" w:rsidRPr="008C4652" w:rsidRDefault="002273AA" w:rsidP="005E1E15">
            <w:pPr>
              <w:tabs>
                <w:tab w:val="left" w:pos="4111"/>
                <w:tab w:val="left" w:pos="4820"/>
                <w:tab w:val="left" w:pos="6946"/>
                <w:tab w:val="left" w:pos="7797"/>
                <w:tab w:val="left" w:pos="8222"/>
                <w:tab w:val="left" w:pos="8931"/>
                <w:tab w:val="left" w:pos="9498"/>
              </w:tabs>
              <w:snapToGrid w:val="0"/>
              <w:spacing w:line="100" w:lineRule="atLeast"/>
              <w:jc w:val="center"/>
              <w:rPr>
                <w:rFonts w:cs="Calibri"/>
              </w:rPr>
            </w:pPr>
          </w:p>
        </w:tc>
        <w:tc>
          <w:tcPr>
            <w:tcW w:w="278" w:type="dxa"/>
            <w:tcBorders>
              <w:left w:val="single" w:sz="4" w:space="0" w:color="000000"/>
            </w:tcBorders>
            <w:shd w:val="clear" w:color="auto" w:fill="auto"/>
          </w:tcPr>
          <w:p w14:paraId="1EE3FEBB" w14:textId="77777777" w:rsidR="002273AA" w:rsidRPr="008C4652" w:rsidRDefault="002273AA" w:rsidP="005E1E15">
            <w:pPr>
              <w:tabs>
                <w:tab w:val="left" w:pos="4111"/>
                <w:tab w:val="left" w:pos="4820"/>
                <w:tab w:val="left" w:pos="6946"/>
                <w:tab w:val="left" w:pos="7797"/>
                <w:tab w:val="left" w:pos="8222"/>
                <w:tab w:val="left" w:pos="8931"/>
                <w:tab w:val="left" w:pos="9498"/>
              </w:tabs>
              <w:snapToGrid w:val="0"/>
              <w:spacing w:line="100" w:lineRule="atLeast"/>
              <w:jc w:val="center"/>
              <w:rPr>
                <w:rFonts w:cs="Calibri"/>
              </w:rPr>
            </w:pPr>
          </w:p>
        </w:tc>
      </w:tr>
    </w:tbl>
    <w:p w14:paraId="1E194073" w14:textId="77777777" w:rsidR="002273AA" w:rsidRPr="001A5A6A" w:rsidRDefault="002273AA" w:rsidP="002273AA">
      <w:pPr>
        <w:tabs>
          <w:tab w:val="left" w:pos="1985"/>
          <w:tab w:val="left" w:pos="2410"/>
          <w:tab w:val="left" w:pos="3261"/>
          <w:tab w:val="left" w:pos="3828"/>
          <w:tab w:val="left" w:pos="5387"/>
          <w:tab w:val="left" w:pos="7797"/>
          <w:tab w:val="left" w:pos="8222"/>
          <w:tab w:val="left" w:pos="8931"/>
          <w:tab w:val="left" w:pos="9498"/>
        </w:tabs>
        <w:spacing w:before="0"/>
        <w:rPr>
          <w:rFonts w:cs="Calibri"/>
          <w:lang w:val="it-IT"/>
        </w:rPr>
      </w:pPr>
      <w:r w:rsidRPr="001A5A6A">
        <w:rPr>
          <w:rFonts w:cs="Calibri"/>
          <w:lang w:val="it-IT"/>
        </w:rPr>
        <w:t xml:space="preserve">Si autorizza l’Allenatore ________________________________________________ ad uscire in mare </w:t>
      </w:r>
      <w:r w:rsidRPr="001A5A6A">
        <w:rPr>
          <w:rFonts w:cs="Calibri"/>
          <w:b/>
          <w:lang w:val="it-IT"/>
        </w:rPr>
        <w:t>per motivi di assistenza</w:t>
      </w:r>
      <w:r w:rsidRPr="001A5A6A">
        <w:rPr>
          <w:rFonts w:cs="Calibri"/>
          <w:lang w:val="it-IT"/>
        </w:rPr>
        <w:t xml:space="preserve"> durante le </w:t>
      </w:r>
      <w:proofErr w:type="gramStart"/>
      <w:r w:rsidRPr="001A5A6A">
        <w:rPr>
          <w:rFonts w:cs="Calibri"/>
          <w:lang w:val="it-IT"/>
        </w:rPr>
        <w:t>regate  del</w:t>
      </w:r>
      <w:proofErr w:type="gramEnd"/>
      <w:r w:rsidRPr="001A5A6A">
        <w:rPr>
          <w:rFonts w:cs="Calibri"/>
          <w:lang w:val="it-IT"/>
        </w:rPr>
        <w:t xml:space="preserve"> Campionato Italiano Laser Master 2021.</w:t>
      </w:r>
    </w:p>
    <w:p w14:paraId="49CA4E6C" w14:textId="77777777" w:rsidR="002273AA" w:rsidRPr="001A5A6A" w:rsidRDefault="002273AA" w:rsidP="002273AA">
      <w:pPr>
        <w:tabs>
          <w:tab w:val="left" w:pos="1985"/>
          <w:tab w:val="left" w:pos="2410"/>
          <w:tab w:val="left" w:pos="3261"/>
          <w:tab w:val="left" w:pos="3828"/>
          <w:tab w:val="left" w:pos="6521"/>
          <w:tab w:val="left" w:pos="7797"/>
          <w:tab w:val="left" w:pos="8222"/>
          <w:tab w:val="left" w:pos="8931"/>
          <w:tab w:val="left" w:pos="9498"/>
        </w:tabs>
        <w:spacing w:before="0"/>
        <w:rPr>
          <w:rFonts w:cs="Calibri"/>
          <w:lang w:val="it-IT"/>
        </w:rPr>
      </w:pPr>
      <w:r w:rsidRPr="001A5A6A">
        <w:rPr>
          <w:rFonts w:cs="Calibri"/>
          <w:lang w:val="it-IT"/>
        </w:rPr>
        <w:t>La presente autorizzazione potrà essere revocata in ogni momento a insindacabile giudizio del Comitato Organizzatore.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276"/>
        <w:gridCol w:w="5312"/>
      </w:tblGrid>
      <w:tr w:rsidR="002273AA" w:rsidRPr="008C4652" w14:paraId="1D68E324" w14:textId="77777777" w:rsidTr="005E1E15">
        <w:tc>
          <w:tcPr>
            <w:tcW w:w="3756" w:type="dxa"/>
            <w:tcBorders>
              <w:bottom w:val="single" w:sz="4" w:space="0" w:color="000000"/>
            </w:tcBorders>
            <w:shd w:val="clear" w:color="auto" w:fill="auto"/>
          </w:tcPr>
          <w:p w14:paraId="712F6C7C" w14:textId="77777777" w:rsidR="002273AA" w:rsidRPr="008C4652" w:rsidRDefault="002273AA" w:rsidP="005E1E15">
            <w:pPr>
              <w:tabs>
                <w:tab w:val="left" w:pos="1985"/>
                <w:tab w:val="left" w:pos="2410"/>
                <w:tab w:val="left" w:pos="3261"/>
                <w:tab w:val="left" w:pos="5103"/>
                <w:tab w:val="left" w:pos="5387"/>
                <w:tab w:val="left" w:pos="7088"/>
                <w:tab w:val="left" w:pos="7797"/>
                <w:tab w:val="left" w:pos="8222"/>
                <w:tab w:val="left" w:pos="8931"/>
                <w:tab w:val="left" w:pos="9498"/>
              </w:tabs>
              <w:spacing w:line="100" w:lineRule="atLeast"/>
              <w:rPr>
                <w:rFonts w:cs="Calibri"/>
              </w:rPr>
            </w:pPr>
            <w:r w:rsidRPr="008C4652">
              <w:rPr>
                <w:rFonts w:cs="Calibri"/>
              </w:rPr>
              <w:t>Data:</w:t>
            </w:r>
          </w:p>
        </w:tc>
        <w:tc>
          <w:tcPr>
            <w:tcW w:w="1276" w:type="dxa"/>
            <w:shd w:val="clear" w:color="auto" w:fill="auto"/>
          </w:tcPr>
          <w:p w14:paraId="4361B66D" w14:textId="77777777" w:rsidR="002273AA" w:rsidRPr="008C4652" w:rsidRDefault="002273AA" w:rsidP="005E1E15">
            <w:pPr>
              <w:tabs>
                <w:tab w:val="left" w:pos="1985"/>
                <w:tab w:val="left" w:pos="2410"/>
                <w:tab w:val="left" w:pos="3261"/>
                <w:tab w:val="left" w:pos="5103"/>
                <w:tab w:val="left" w:pos="5387"/>
                <w:tab w:val="left" w:pos="7088"/>
                <w:tab w:val="left" w:pos="7797"/>
                <w:tab w:val="left" w:pos="8222"/>
                <w:tab w:val="left" w:pos="8931"/>
                <w:tab w:val="left" w:pos="9498"/>
              </w:tabs>
              <w:snapToGrid w:val="0"/>
              <w:spacing w:line="100" w:lineRule="atLeast"/>
              <w:rPr>
                <w:rFonts w:cs="Calibri"/>
              </w:rPr>
            </w:pPr>
          </w:p>
        </w:tc>
        <w:tc>
          <w:tcPr>
            <w:tcW w:w="5312" w:type="dxa"/>
            <w:tcBorders>
              <w:bottom w:val="single" w:sz="4" w:space="0" w:color="000000"/>
            </w:tcBorders>
            <w:shd w:val="clear" w:color="auto" w:fill="auto"/>
          </w:tcPr>
          <w:p w14:paraId="16A0444C" w14:textId="77777777" w:rsidR="002273AA" w:rsidRPr="008C4652" w:rsidRDefault="002273AA" w:rsidP="005E1E15">
            <w:pPr>
              <w:tabs>
                <w:tab w:val="left" w:pos="1985"/>
                <w:tab w:val="left" w:pos="2410"/>
                <w:tab w:val="left" w:pos="3261"/>
                <w:tab w:val="left" w:pos="5103"/>
                <w:tab w:val="left" w:pos="5387"/>
                <w:tab w:val="left" w:pos="7088"/>
                <w:tab w:val="left" w:pos="7797"/>
                <w:tab w:val="left" w:pos="8222"/>
                <w:tab w:val="left" w:pos="8931"/>
                <w:tab w:val="left" w:pos="9498"/>
              </w:tabs>
              <w:snapToGrid w:val="0"/>
              <w:spacing w:line="100" w:lineRule="atLeast"/>
              <w:rPr>
                <w:rFonts w:cs="Calibri"/>
              </w:rPr>
            </w:pPr>
          </w:p>
        </w:tc>
      </w:tr>
      <w:tr w:rsidR="002273AA" w:rsidRPr="008C4652" w14:paraId="1A06031C" w14:textId="77777777" w:rsidTr="005E1E15">
        <w:tc>
          <w:tcPr>
            <w:tcW w:w="3756" w:type="dxa"/>
            <w:shd w:val="clear" w:color="auto" w:fill="auto"/>
          </w:tcPr>
          <w:p w14:paraId="5BDE9326" w14:textId="77777777" w:rsidR="002273AA" w:rsidRPr="008C4652" w:rsidRDefault="002273AA" w:rsidP="005E1E15">
            <w:pPr>
              <w:tabs>
                <w:tab w:val="left" w:pos="1985"/>
                <w:tab w:val="left" w:pos="2410"/>
                <w:tab w:val="left" w:pos="3261"/>
                <w:tab w:val="left" w:pos="5103"/>
                <w:tab w:val="left" w:pos="5387"/>
                <w:tab w:val="left" w:pos="7088"/>
                <w:tab w:val="left" w:pos="7797"/>
                <w:tab w:val="left" w:pos="8222"/>
                <w:tab w:val="left" w:pos="8931"/>
                <w:tab w:val="left" w:pos="9498"/>
              </w:tabs>
              <w:snapToGrid w:val="0"/>
              <w:spacing w:line="100" w:lineRule="atLeast"/>
              <w:rPr>
                <w:rFonts w:cs="Calibri"/>
              </w:rPr>
            </w:pPr>
          </w:p>
        </w:tc>
        <w:tc>
          <w:tcPr>
            <w:tcW w:w="1276" w:type="dxa"/>
            <w:shd w:val="clear" w:color="auto" w:fill="auto"/>
          </w:tcPr>
          <w:p w14:paraId="04C0060E" w14:textId="77777777" w:rsidR="002273AA" w:rsidRPr="008C4652" w:rsidRDefault="002273AA" w:rsidP="005E1E15">
            <w:pPr>
              <w:tabs>
                <w:tab w:val="left" w:pos="1985"/>
                <w:tab w:val="left" w:pos="2410"/>
                <w:tab w:val="left" w:pos="3261"/>
                <w:tab w:val="left" w:pos="5103"/>
                <w:tab w:val="left" w:pos="5387"/>
                <w:tab w:val="left" w:pos="7088"/>
                <w:tab w:val="left" w:pos="7797"/>
                <w:tab w:val="left" w:pos="8222"/>
                <w:tab w:val="left" w:pos="8931"/>
                <w:tab w:val="left" w:pos="9498"/>
              </w:tabs>
              <w:snapToGrid w:val="0"/>
              <w:spacing w:line="100" w:lineRule="atLeast"/>
              <w:rPr>
                <w:rFonts w:cs="Calibri"/>
              </w:rPr>
            </w:pPr>
          </w:p>
        </w:tc>
        <w:tc>
          <w:tcPr>
            <w:tcW w:w="5312" w:type="dxa"/>
            <w:shd w:val="clear" w:color="auto" w:fill="auto"/>
          </w:tcPr>
          <w:p w14:paraId="55B4F41E" w14:textId="77777777" w:rsidR="002273AA" w:rsidRPr="008C4652" w:rsidRDefault="002273AA" w:rsidP="005E1E15">
            <w:pPr>
              <w:tabs>
                <w:tab w:val="left" w:pos="1985"/>
                <w:tab w:val="left" w:pos="2410"/>
                <w:tab w:val="left" w:pos="3261"/>
                <w:tab w:val="left" w:pos="5103"/>
                <w:tab w:val="left" w:pos="5387"/>
                <w:tab w:val="left" w:pos="7088"/>
                <w:tab w:val="left" w:pos="7797"/>
                <w:tab w:val="left" w:pos="8222"/>
                <w:tab w:val="left" w:pos="8931"/>
                <w:tab w:val="left" w:pos="9498"/>
              </w:tabs>
              <w:spacing w:line="100" w:lineRule="atLeast"/>
              <w:jc w:val="center"/>
              <w:rPr>
                <w:rFonts w:cs="Calibri"/>
                <w:lang w:eastAsia="zh-CN"/>
              </w:rPr>
            </w:pPr>
            <w:r w:rsidRPr="008C4652">
              <w:rPr>
                <w:rFonts w:cs="Calibri"/>
                <w:i/>
              </w:rPr>
              <w:t>(Timbro e firma Segreteria)</w:t>
            </w:r>
          </w:p>
        </w:tc>
      </w:tr>
    </w:tbl>
    <w:p w14:paraId="0F83AEFA" w14:textId="77777777" w:rsidR="004E0232" w:rsidRDefault="004E0232">
      <w:pPr>
        <w:rPr>
          <w:rFonts w:asciiTheme="minorHAnsi" w:hAnsiTheme="minorHAnsi" w:cstheme="minorHAnsi"/>
          <w:b/>
          <w:sz w:val="32"/>
          <w:szCs w:val="32"/>
        </w:rPr>
      </w:pPr>
    </w:p>
    <w:p w14:paraId="49DC74AD" w14:textId="4A8504E2" w:rsidR="002273AA" w:rsidRDefault="000A7616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                                 </w:t>
      </w:r>
      <w:r w:rsidR="002273AA" w:rsidRPr="002273AA">
        <w:rPr>
          <w:rFonts w:asciiTheme="minorHAnsi" w:hAnsiTheme="minorHAnsi" w:cstheme="minorHAnsi"/>
          <w:b/>
          <w:sz w:val="32"/>
          <w:szCs w:val="32"/>
        </w:rPr>
        <w:t xml:space="preserve">ALLEGATO </w:t>
      </w:r>
      <w:r w:rsidR="009162C1">
        <w:rPr>
          <w:rFonts w:asciiTheme="minorHAnsi" w:hAnsiTheme="minorHAnsi" w:cstheme="minorHAnsi"/>
          <w:b/>
          <w:sz w:val="32"/>
          <w:szCs w:val="32"/>
        </w:rPr>
        <w:t>C</w:t>
      </w:r>
    </w:p>
    <w:p w14:paraId="2974F21B" w14:textId="77777777" w:rsidR="002273AA" w:rsidRPr="001A5A6A" w:rsidRDefault="002273AA" w:rsidP="00321EDD">
      <w:pPr>
        <w:adjustRightInd w:val="0"/>
        <w:jc w:val="center"/>
        <w:rPr>
          <w:rFonts w:ascii="Verdana" w:hAnsi="Verdana"/>
          <w:sz w:val="28"/>
          <w:szCs w:val="28"/>
          <w:lang w:val="it-IT"/>
        </w:rPr>
      </w:pPr>
      <w:r w:rsidRPr="001A5A6A">
        <w:rPr>
          <w:rFonts w:ascii="Verdana" w:hAnsi="Verdana"/>
          <w:sz w:val="28"/>
          <w:szCs w:val="28"/>
          <w:lang w:val="it-IT"/>
        </w:rPr>
        <w:t>Sono state stipulate convenzioni con i seguenti alberghi:</w:t>
      </w:r>
    </w:p>
    <w:p w14:paraId="0678C6CF" w14:textId="77777777" w:rsidR="002273AA" w:rsidRPr="001A5A6A" w:rsidRDefault="002273AA" w:rsidP="002273AA">
      <w:pPr>
        <w:adjustRightInd w:val="0"/>
        <w:rPr>
          <w:rFonts w:ascii="Verdana" w:hAnsi="Verdana"/>
          <w:sz w:val="32"/>
          <w:szCs w:val="32"/>
          <w:lang w:val="it-IT"/>
        </w:rPr>
      </w:pPr>
    </w:p>
    <w:p w14:paraId="0B315399" w14:textId="75976456" w:rsidR="00451A0B" w:rsidRDefault="001776D1" w:rsidP="009162C1">
      <w:pPr>
        <w:adjustRightInd w:val="0"/>
        <w:rPr>
          <w:lang w:val="it-IT"/>
        </w:rPr>
      </w:pPr>
      <w:r>
        <w:rPr>
          <w:lang w:val="it-IT"/>
        </w:rPr>
        <w:t xml:space="preserve">HOTEL EXCELSIOR         500 mt. Dal Circolo      </w:t>
      </w:r>
      <w:proofErr w:type="spellStart"/>
      <w:r>
        <w:rPr>
          <w:lang w:val="it-IT"/>
        </w:rPr>
        <w:t>tel</w:t>
      </w:r>
      <w:proofErr w:type="spellEnd"/>
      <w:r>
        <w:rPr>
          <w:lang w:val="it-IT"/>
        </w:rPr>
        <w:t xml:space="preserve"> 019 668881     mail </w:t>
      </w:r>
      <w:hyperlink r:id="rId12" w:history="1">
        <w:r w:rsidRPr="00481C92">
          <w:rPr>
            <w:rStyle w:val="Collegamentoipertestuale"/>
            <w:lang w:val="it-IT"/>
          </w:rPr>
          <w:t>info@hotelexcelsiorloano.it</w:t>
        </w:r>
      </w:hyperlink>
    </w:p>
    <w:p w14:paraId="612097A2" w14:textId="4BF13C2A" w:rsidR="001776D1" w:rsidRDefault="001776D1" w:rsidP="009162C1">
      <w:pPr>
        <w:adjustRightInd w:val="0"/>
        <w:rPr>
          <w:lang w:val="it-IT"/>
        </w:rPr>
      </w:pPr>
    </w:p>
    <w:p w14:paraId="009DFA18" w14:textId="496FF1E1" w:rsidR="001776D1" w:rsidRDefault="001776D1" w:rsidP="009162C1">
      <w:pPr>
        <w:adjustRightInd w:val="0"/>
        <w:rPr>
          <w:lang w:val="it-IT"/>
        </w:rPr>
      </w:pPr>
      <w:r>
        <w:rPr>
          <w:lang w:val="it-IT"/>
        </w:rPr>
        <w:t xml:space="preserve">HOTEL LIDO MAZZINI      1400 mt. Dal Circolo    </w:t>
      </w:r>
      <w:proofErr w:type="spellStart"/>
      <w:r>
        <w:rPr>
          <w:lang w:val="it-IT"/>
        </w:rPr>
        <w:t>tel</w:t>
      </w:r>
      <w:proofErr w:type="spellEnd"/>
      <w:r>
        <w:rPr>
          <w:lang w:val="it-IT"/>
        </w:rPr>
        <w:t xml:space="preserve"> 019668321      mail </w:t>
      </w:r>
      <w:hyperlink r:id="rId13" w:history="1">
        <w:r w:rsidRPr="00481C92">
          <w:rPr>
            <w:rStyle w:val="Collegamentoipertestuale"/>
            <w:lang w:val="it-IT"/>
          </w:rPr>
          <w:t>info@hotellidomazzini.com</w:t>
        </w:r>
      </w:hyperlink>
    </w:p>
    <w:p w14:paraId="1B99363D" w14:textId="669F2A0A" w:rsidR="001776D1" w:rsidRDefault="001776D1" w:rsidP="009162C1">
      <w:pPr>
        <w:adjustRightInd w:val="0"/>
        <w:rPr>
          <w:lang w:val="it-IT"/>
        </w:rPr>
      </w:pPr>
    </w:p>
    <w:p w14:paraId="2A4E2A84" w14:textId="4E8B316B" w:rsidR="001776D1" w:rsidRDefault="001776D1" w:rsidP="009162C1">
      <w:pPr>
        <w:adjustRightInd w:val="0"/>
        <w:rPr>
          <w:lang w:val="it-IT"/>
        </w:rPr>
      </w:pPr>
      <w:r>
        <w:rPr>
          <w:lang w:val="it-IT"/>
        </w:rPr>
        <w:t xml:space="preserve">HOTEL CASA MARINA       400 mt dal Circolo     </w:t>
      </w:r>
      <w:proofErr w:type="spellStart"/>
      <w:r>
        <w:rPr>
          <w:lang w:val="it-IT"/>
        </w:rPr>
        <w:t>tel</w:t>
      </w:r>
      <w:proofErr w:type="spellEnd"/>
      <w:r>
        <w:rPr>
          <w:lang w:val="it-IT"/>
        </w:rPr>
        <w:t xml:space="preserve"> 019666063       mail </w:t>
      </w:r>
      <w:hyperlink r:id="rId14" w:history="1">
        <w:r w:rsidRPr="00481C92">
          <w:rPr>
            <w:rStyle w:val="Collegamentoipertestuale"/>
            <w:lang w:val="it-IT"/>
          </w:rPr>
          <w:t>info@hotelcasamarina.it</w:t>
        </w:r>
      </w:hyperlink>
    </w:p>
    <w:p w14:paraId="3B3E4F93" w14:textId="77777777" w:rsidR="001776D1" w:rsidRDefault="001776D1" w:rsidP="009162C1">
      <w:pPr>
        <w:adjustRightInd w:val="0"/>
        <w:rPr>
          <w:lang w:val="it-IT"/>
        </w:rPr>
      </w:pPr>
    </w:p>
    <w:p w14:paraId="43C12CF7" w14:textId="006B1F95" w:rsidR="001776D1" w:rsidRDefault="001776D1" w:rsidP="009162C1">
      <w:pPr>
        <w:adjustRightInd w:val="0"/>
        <w:rPr>
          <w:lang w:val="it-IT"/>
        </w:rPr>
      </w:pPr>
      <w:r>
        <w:rPr>
          <w:lang w:val="it-IT"/>
        </w:rPr>
        <w:t xml:space="preserve">HOTEL VILLA CARMEN     500 mt dal Circolo     </w:t>
      </w:r>
      <w:proofErr w:type="spellStart"/>
      <w:r>
        <w:rPr>
          <w:lang w:val="it-IT"/>
        </w:rPr>
        <w:t>tel</w:t>
      </w:r>
      <w:proofErr w:type="spellEnd"/>
      <w:r>
        <w:rPr>
          <w:lang w:val="it-IT"/>
        </w:rPr>
        <w:t xml:space="preserve"> 019626260       mail </w:t>
      </w:r>
      <w:hyperlink r:id="rId15" w:history="1">
        <w:r w:rsidRPr="00481C92">
          <w:rPr>
            <w:rStyle w:val="Collegamentoipertestuale"/>
            <w:lang w:val="it-IT"/>
          </w:rPr>
          <w:t>info@residencevillacarmen.com</w:t>
        </w:r>
      </w:hyperlink>
    </w:p>
    <w:p w14:paraId="2C758D5C" w14:textId="7BD8B5BE" w:rsidR="001776D1" w:rsidRDefault="001776D1" w:rsidP="009162C1">
      <w:pPr>
        <w:adjustRightInd w:val="0"/>
        <w:rPr>
          <w:lang w:val="it-IT"/>
        </w:rPr>
      </w:pPr>
      <w:r>
        <w:rPr>
          <w:lang w:val="it-IT"/>
        </w:rPr>
        <w:t xml:space="preserve">    </w:t>
      </w:r>
    </w:p>
    <w:p w14:paraId="47B4BD8D" w14:textId="77777777" w:rsidR="001776D1" w:rsidRDefault="001776D1" w:rsidP="009162C1">
      <w:pPr>
        <w:adjustRightInd w:val="0"/>
        <w:rPr>
          <w:lang w:val="it-IT"/>
        </w:rPr>
      </w:pPr>
    </w:p>
    <w:p w14:paraId="031CB1A8" w14:textId="34BCBD3E" w:rsidR="001776D1" w:rsidRDefault="001776D1" w:rsidP="009162C1">
      <w:pPr>
        <w:adjustRightInd w:val="0"/>
        <w:rPr>
          <w:lang w:val="it-IT"/>
        </w:rPr>
      </w:pPr>
      <w:r>
        <w:rPr>
          <w:lang w:val="it-IT"/>
        </w:rPr>
        <w:t xml:space="preserve">  </w:t>
      </w:r>
    </w:p>
    <w:p w14:paraId="3FDDAEF6" w14:textId="7EE2EFA3" w:rsidR="009162C1" w:rsidRDefault="009162C1" w:rsidP="009162C1">
      <w:pPr>
        <w:adjustRightInd w:val="0"/>
        <w:rPr>
          <w:lang w:val="it-IT"/>
        </w:rPr>
      </w:pPr>
      <w:r>
        <w:rPr>
          <w:lang w:val="it-IT"/>
        </w:rPr>
        <w:t>.</w:t>
      </w:r>
    </w:p>
    <w:p w14:paraId="63103819" w14:textId="73733605" w:rsidR="009162C1" w:rsidRDefault="009162C1" w:rsidP="009162C1">
      <w:pPr>
        <w:adjustRightInd w:val="0"/>
        <w:rPr>
          <w:lang w:val="it-IT"/>
        </w:rPr>
      </w:pPr>
      <w:r>
        <w:rPr>
          <w:lang w:val="it-IT"/>
        </w:rPr>
        <w:t>.</w:t>
      </w:r>
    </w:p>
    <w:p w14:paraId="25EC4F30" w14:textId="1FD6A696" w:rsidR="009162C1" w:rsidRDefault="009162C1" w:rsidP="009162C1">
      <w:pPr>
        <w:adjustRightInd w:val="0"/>
        <w:rPr>
          <w:lang w:val="it-IT"/>
        </w:rPr>
      </w:pPr>
      <w:r>
        <w:rPr>
          <w:lang w:val="it-IT"/>
        </w:rPr>
        <w:t>.</w:t>
      </w:r>
    </w:p>
    <w:p w14:paraId="08C17F32" w14:textId="02394535" w:rsidR="00321EDD" w:rsidRDefault="00321EDD" w:rsidP="009162C1">
      <w:pPr>
        <w:adjustRightInd w:val="0"/>
        <w:rPr>
          <w:lang w:val="it-IT"/>
        </w:rPr>
      </w:pPr>
    </w:p>
    <w:p w14:paraId="6A20C3E4" w14:textId="0607E02B" w:rsidR="00321EDD" w:rsidRDefault="00321EDD" w:rsidP="009162C1">
      <w:pPr>
        <w:adjustRightInd w:val="0"/>
        <w:rPr>
          <w:lang w:val="it-IT"/>
        </w:rPr>
      </w:pPr>
    </w:p>
    <w:p w14:paraId="772F9009" w14:textId="76B58EDF" w:rsidR="00321EDD" w:rsidRDefault="00321EDD" w:rsidP="009162C1">
      <w:pPr>
        <w:adjustRightInd w:val="0"/>
        <w:rPr>
          <w:lang w:val="it-IT"/>
        </w:rPr>
      </w:pPr>
    </w:p>
    <w:p w14:paraId="2E36E68A" w14:textId="0B371AC5" w:rsidR="00321EDD" w:rsidRDefault="00321EDD" w:rsidP="009162C1">
      <w:pPr>
        <w:adjustRightInd w:val="0"/>
        <w:rPr>
          <w:lang w:val="it-IT"/>
        </w:rPr>
      </w:pPr>
    </w:p>
    <w:p w14:paraId="5C0ABADA" w14:textId="22AF1B62" w:rsidR="00321EDD" w:rsidRDefault="00321EDD" w:rsidP="009162C1">
      <w:pPr>
        <w:adjustRightInd w:val="0"/>
        <w:rPr>
          <w:lang w:val="it-IT"/>
        </w:rPr>
      </w:pPr>
    </w:p>
    <w:p w14:paraId="32BA3E71" w14:textId="2DFA459A" w:rsidR="00321EDD" w:rsidRDefault="00321EDD" w:rsidP="009162C1">
      <w:pPr>
        <w:adjustRightInd w:val="0"/>
        <w:rPr>
          <w:lang w:val="it-IT"/>
        </w:rPr>
      </w:pPr>
    </w:p>
    <w:p w14:paraId="754CE289" w14:textId="219B8773" w:rsidR="00321EDD" w:rsidRDefault="00321EDD" w:rsidP="009162C1">
      <w:pPr>
        <w:adjustRightInd w:val="0"/>
        <w:rPr>
          <w:lang w:val="it-IT"/>
        </w:rPr>
      </w:pPr>
    </w:p>
    <w:p w14:paraId="66A80CFC" w14:textId="580700F4" w:rsidR="00321EDD" w:rsidRDefault="00321EDD" w:rsidP="009162C1">
      <w:pPr>
        <w:adjustRightInd w:val="0"/>
        <w:rPr>
          <w:lang w:val="it-IT"/>
        </w:rPr>
      </w:pPr>
    </w:p>
    <w:p w14:paraId="1FBC6F94" w14:textId="1B113990" w:rsidR="00321EDD" w:rsidRDefault="00321EDD" w:rsidP="009162C1">
      <w:pPr>
        <w:adjustRightInd w:val="0"/>
        <w:rPr>
          <w:lang w:val="it-IT"/>
        </w:rPr>
      </w:pPr>
    </w:p>
    <w:p w14:paraId="7EDA1702" w14:textId="0FB1B5CB" w:rsidR="00321EDD" w:rsidRDefault="00321EDD" w:rsidP="009162C1">
      <w:pPr>
        <w:adjustRightInd w:val="0"/>
        <w:rPr>
          <w:lang w:val="it-IT"/>
        </w:rPr>
      </w:pPr>
    </w:p>
    <w:p w14:paraId="2F97EF35" w14:textId="72C0A283" w:rsidR="00321EDD" w:rsidRDefault="00321EDD" w:rsidP="009162C1">
      <w:pPr>
        <w:adjustRightInd w:val="0"/>
        <w:rPr>
          <w:lang w:val="it-IT"/>
        </w:rPr>
      </w:pPr>
    </w:p>
    <w:p w14:paraId="632768C2" w14:textId="79EACD57" w:rsidR="00321EDD" w:rsidRDefault="00321EDD" w:rsidP="009162C1">
      <w:pPr>
        <w:adjustRightInd w:val="0"/>
        <w:rPr>
          <w:lang w:val="it-IT"/>
        </w:rPr>
      </w:pPr>
    </w:p>
    <w:p w14:paraId="3FD46DE7" w14:textId="538914F4" w:rsidR="00321EDD" w:rsidRDefault="00321EDD" w:rsidP="009162C1">
      <w:pPr>
        <w:adjustRightInd w:val="0"/>
        <w:rPr>
          <w:lang w:val="it-IT"/>
        </w:rPr>
      </w:pPr>
    </w:p>
    <w:p w14:paraId="4CF5ACE8" w14:textId="07F71913" w:rsidR="00321EDD" w:rsidRDefault="00321EDD" w:rsidP="009162C1">
      <w:pPr>
        <w:adjustRightInd w:val="0"/>
        <w:rPr>
          <w:lang w:val="it-IT"/>
        </w:rPr>
      </w:pPr>
    </w:p>
    <w:p w14:paraId="2D89AABF" w14:textId="156827BF" w:rsidR="00321EDD" w:rsidRDefault="00321EDD" w:rsidP="009162C1">
      <w:pPr>
        <w:adjustRightInd w:val="0"/>
        <w:rPr>
          <w:lang w:val="it-IT"/>
        </w:rPr>
      </w:pPr>
    </w:p>
    <w:p w14:paraId="57C9935E" w14:textId="6B2753D7" w:rsidR="00321EDD" w:rsidRDefault="00321EDD" w:rsidP="009162C1">
      <w:pPr>
        <w:adjustRightInd w:val="0"/>
        <w:rPr>
          <w:lang w:val="it-IT"/>
        </w:rPr>
      </w:pPr>
    </w:p>
    <w:p w14:paraId="5EC83F03" w14:textId="4326431C" w:rsidR="00321EDD" w:rsidRDefault="00321EDD" w:rsidP="009162C1">
      <w:pPr>
        <w:adjustRightInd w:val="0"/>
        <w:rPr>
          <w:lang w:val="it-IT"/>
        </w:rPr>
      </w:pPr>
    </w:p>
    <w:p w14:paraId="2DE96E07" w14:textId="6F2EC8C0" w:rsidR="00321EDD" w:rsidRDefault="00321EDD" w:rsidP="009162C1">
      <w:pPr>
        <w:adjustRightInd w:val="0"/>
        <w:rPr>
          <w:lang w:val="it-IT"/>
        </w:rPr>
      </w:pPr>
    </w:p>
    <w:p w14:paraId="70D84F27" w14:textId="35619077" w:rsidR="00321EDD" w:rsidRDefault="00321EDD" w:rsidP="009162C1">
      <w:pPr>
        <w:adjustRightInd w:val="0"/>
        <w:rPr>
          <w:lang w:val="it-IT"/>
        </w:rPr>
      </w:pPr>
    </w:p>
    <w:p w14:paraId="3ACB4A60" w14:textId="313BC360" w:rsidR="009162C1" w:rsidRDefault="001776D1" w:rsidP="00451A0B">
      <w:pPr>
        <w:adjustRightInd w:val="0"/>
        <w:ind w:left="0"/>
        <w:rPr>
          <w:rFonts w:ascii="Calibri" w:hAnsi="Calibri" w:cs="Calibri"/>
          <w:b/>
          <w:bCs/>
          <w:color w:val="000000"/>
          <w:sz w:val="28"/>
          <w:szCs w:val="28"/>
          <w:lang w:val="it-IT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lang w:val="it-IT"/>
        </w:rPr>
        <w:t xml:space="preserve">                                                            </w:t>
      </w:r>
      <w:bookmarkStart w:id="0" w:name="_GoBack"/>
      <w:bookmarkEnd w:id="0"/>
      <w:r w:rsidR="00321EDD">
        <w:rPr>
          <w:rFonts w:ascii="Calibri" w:hAnsi="Calibri" w:cs="Calibri"/>
          <w:b/>
          <w:bCs/>
          <w:color w:val="000000"/>
          <w:sz w:val="28"/>
          <w:szCs w:val="28"/>
          <w:lang w:val="it-IT"/>
        </w:rPr>
        <w:t>ALLEGATO D</w:t>
      </w:r>
    </w:p>
    <w:p w14:paraId="6B5EA86E" w14:textId="4762F7DA" w:rsidR="002273AA" w:rsidRPr="002273AA" w:rsidRDefault="002273AA" w:rsidP="00451A0B">
      <w:pPr>
        <w:adjustRightInd w:val="0"/>
        <w:ind w:left="0"/>
        <w:rPr>
          <w:rFonts w:ascii="Calibri" w:eastAsia="Calibri" w:hAnsi="Calibri" w:cs="Calibri"/>
          <w:b/>
          <w:bCs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b/>
          <w:bCs/>
          <w:color w:val="000000"/>
          <w:sz w:val="28"/>
          <w:szCs w:val="28"/>
          <w:lang w:val="it-IT"/>
        </w:rPr>
        <w:t xml:space="preserve">PROTOCOLLO DI </w:t>
      </w:r>
      <w:proofErr w:type="gramStart"/>
      <w:r w:rsidRPr="002273AA">
        <w:rPr>
          <w:rFonts w:ascii="Calibri" w:hAnsi="Calibri" w:cs="Calibri"/>
          <w:b/>
          <w:bCs/>
          <w:color w:val="000000"/>
          <w:sz w:val="28"/>
          <w:szCs w:val="28"/>
          <w:lang w:val="it-IT"/>
        </w:rPr>
        <w:t>SICUREZZA</w:t>
      </w:r>
      <w:r w:rsidR="00451A0B">
        <w:rPr>
          <w:rFonts w:ascii="Calibri" w:hAnsi="Calibri" w:cs="Calibri"/>
          <w:b/>
          <w:bCs/>
          <w:color w:val="000000"/>
          <w:sz w:val="28"/>
          <w:szCs w:val="28"/>
          <w:lang w:val="it-IT"/>
        </w:rPr>
        <w:t xml:space="preserve">  </w:t>
      </w:r>
      <w:r w:rsidRPr="002273AA">
        <w:rPr>
          <w:rFonts w:ascii="Calibri" w:hAnsi="Calibri" w:cs="Calibri"/>
          <w:b/>
          <w:bCs/>
          <w:color w:val="000000"/>
          <w:sz w:val="28"/>
          <w:szCs w:val="28"/>
          <w:lang w:val="it-IT"/>
        </w:rPr>
        <w:t>EMERGENZA</w:t>
      </w:r>
      <w:proofErr w:type="gramEnd"/>
      <w:r w:rsidRPr="002273AA">
        <w:rPr>
          <w:rFonts w:ascii="Calibri" w:hAnsi="Calibri" w:cs="Calibri"/>
          <w:b/>
          <w:bCs/>
          <w:color w:val="000000"/>
          <w:sz w:val="28"/>
          <w:szCs w:val="28"/>
          <w:lang w:val="it-IT"/>
        </w:rPr>
        <w:t xml:space="preserve"> COVID-19</w:t>
      </w:r>
    </w:p>
    <w:p w14:paraId="29706991" w14:textId="77777777" w:rsidR="002273AA" w:rsidRPr="002273AA" w:rsidRDefault="002273AA" w:rsidP="00451A0B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textAlignment w:val="auto"/>
        <w:rPr>
          <w:rFonts w:ascii="Calibri" w:hAnsi="Calibri" w:cs="Calibri"/>
          <w:b/>
          <w:bCs/>
          <w:i/>
          <w:iCs/>
          <w:color w:val="FF0000"/>
          <w:sz w:val="24"/>
          <w:szCs w:val="24"/>
          <w:lang w:val="it-IT"/>
        </w:rPr>
      </w:pPr>
      <w:r w:rsidRPr="002273AA"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  <w:t xml:space="preserve">ALLEGATO 3- AUTOCERTIFICAZIONE    </w:t>
      </w:r>
      <w:r w:rsidRPr="002273AA">
        <w:rPr>
          <w:rFonts w:ascii="Calibri" w:hAnsi="Calibri" w:cs="Calibri"/>
          <w:b/>
          <w:bCs/>
          <w:i/>
          <w:iCs/>
          <w:color w:val="FF0000"/>
          <w:sz w:val="24"/>
          <w:szCs w:val="24"/>
          <w:lang w:val="it-IT"/>
        </w:rPr>
        <w:t>(Maggiorenne)</w:t>
      </w:r>
    </w:p>
    <w:p w14:paraId="606B6870" w14:textId="77777777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left"/>
        <w:textAlignment w:val="auto"/>
        <w:rPr>
          <w:rFonts w:ascii="Calibri" w:hAnsi="Calibri" w:cs="Calibri"/>
          <w:b/>
          <w:bCs/>
          <w:i/>
          <w:iCs/>
          <w:color w:val="FF0000"/>
          <w:sz w:val="24"/>
          <w:szCs w:val="24"/>
          <w:lang w:val="it-IT"/>
        </w:rPr>
      </w:pPr>
      <w:r w:rsidRPr="002273AA">
        <w:rPr>
          <w:rFonts w:ascii="Calibri" w:hAnsi="Calibri" w:cs="Calibri"/>
          <w:b/>
          <w:bCs/>
          <w:i/>
          <w:iCs/>
          <w:color w:val="FF0000"/>
          <w:sz w:val="24"/>
          <w:szCs w:val="24"/>
          <w:lang w:val="it-IT"/>
        </w:rPr>
        <w:t xml:space="preserve">ATLETA -  ALLENATORE </w:t>
      </w:r>
    </w:p>
    <w:p w14:paraId="5EBFB0EA" w14:textId="77777777" w:rsidR="00434DC6" w:rsidRDefault="00434DC6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left"/>
        <w:textAlignment w:val="auto"/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</w:pPr>
    </w:p>
    <w:p w14:paraId="05840369" w14:textId="6BAF5142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left"/>
        <w:textAlignment w:val="auto"/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COGNOME NOME____________________________________</w:t>
      </w:r>
      <w:r w:rsidR="00434DC6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______</w:t>
      </w:r>
      <w:r w:rsidRPr="002273AA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________________________</w:t>
      </w:r>
    </w:p>
    <w:p w14:paraId="339407EA" w14:textId="77777777" w:rsidR="00434DC6" w:rsidRDefault="00434DC6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left"/>
        <w:textAlignment w:val="auto"/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</w:pPr>
    </w:p>
    <w:p w14:paraId="33BC5FDA" w14:textId="44B40A2B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left"/>
        <w:textAlignment w:val="auto"/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SOCIETA’ ______________________________</w:t>
      </w:r>
      <w:r w:rsidR="00434DC6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_</w:t>
      </w:r>
      <w:r w:rsidRPr="002273AA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____</w:t>
      </w:r>
      <w:r w:rsidR="00434DC6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__</w:t>
      </w:r>
      <w:r w:rsidR="00434DC6"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  <w:t>____________</w:t>
      </w:r>
      <w:r w:rsidR="00434DC6" w:rsidRPr="002273AA"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  <w:t xml:space="preserve">Tessera FIV </w:t>
      </w:r>
      <w:r w:rsidRPr="002273AA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_______</w:t>
      </w:r>
      <w:r w:rsidR="00434DC6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____</w:t>
      </w:r>
      <w:r w:rsidRPr="002273AA"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it-IT"/>
        </w:rPr>
        <w:t>___</w:t>
      </w:r>
    </w:p>
    <w:p w14:paraId="79EE6C14" w14:textId="77777777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left"/>
        <w:textAlignment w:val="auto"/>
        <w:rPr>
          <w:rFonts w:ascii="Calibri" w:hAnsi="Calibri" w:cs="Calibri"/>
          <w:b/>
          <w:bCs/>
          <w:i/>
          <w:iCs/>
          <w:color w:val="FF0000"/>
          <w:sz w:val="24"/>
          <w:szCs w:val="24"/>
          <w:lang w:val="it-IT"/>
        </w:rPr>
      </w:pPr>
    </w:p>
    <w:p w14:paraId="26DF4F19" w14:textId="77777777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center"/>
        <w:textAlignment w:val="auto"/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</w:pPr>
    </w:p>
    <w:p w14:paraId="5FEA3092" w14:textId="7731C9DB" w:rsidR="002273AA" w:rsidRPr="002273AA" w:rsidRDefault="001776D1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center"/>
        <w:textAlignment w:val="auto"/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  <w:t xml:space="preserve">   </w:t>
      </w:r>
      <w:r w:rsidR="002273AA" w:rsidRPr="002273AA"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  <w:t>D I C H I A R A</w:t>
      </w:r>
    </w:p>
    <w:p w14:paraId="36563D9C" w14:textId="77777777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center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</w:p>
    <w:p w14:paraId="25866B15" w14:textId="77777777" w:rsidR="002273AA" w:rsidRPr="002273AA" w:rsidRDefault="002273AA" w:rsidP="001F2D41">
      <w:pPr>
        <w:numPr>
          <w:ilvl w:val="0"/>
          <w:numId w:val="13"/>
        </w:num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100" w:lineRule="atLeast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Di provvedere quotidianamente a misurare la temperatura corporea riscontrando</w:t>
      </w:r>
    </w:p>
    <w:p w14:paraId="30C6BD33" w14:textId="77777777" w:rsidR="002273AA" w:rsidRDefault="002273AA" w:rsidP="001F2D41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 w:firstLine="708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che questa sia inferiore a 37,5° C.</w:t>
      </w:r>
    </w:p>
    <w:p w14:paraId="05A029A4" w14:textId="77777777" w:rsidR="002273AA" w:rsidRPr="002273AA" w:rsidRDefault="002273AA" w:rsidP="001F2D41">
      <w:pPr>
        <w:numPr>
          <w:ilvl w:val="0"/>
          <w:numId w:val="13"/>
        </w:num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100" w:lineRule="atLeast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Di essere a conoscenza dell’obbligo di rimanere nel proprio domicilio in presenza di</w:t>
      </w:r>
    </w:p>
    <w:p w14:paraId="6C6A39EA" w14:textId="77777777" w:rsidR="002273AA" w:rsidRDefault="002273AA" w:rsidP="001F2D41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 w:firstLine="708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febbre oltre i 37,5° C o altri sintomi influenzali.</w:t>
      </w:r>
    </w:p>
    <w:p w14:paraId="2D0BFFB7" w14:textId="77777777" w:rsidR="002273AA" w:rsidRPr="002273AA" w:rsidRDefault="002273AA" w:rsidP="001F2D41">
      <w:pPr>
        <w:numPr>
          <w:ilvl w:val="0"/>
          <w:numId w:val="13"/>
        </w:num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100" w:lineRule="atLeast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Di essere a conoscenza del fatto che se dovessero insorgere sintomi influenzali o</w:t>
      </w:r>
    </w:p>
    <w:p w14:paraId="405DDD42" w14:textId="77777777" w:rsidR="002273AA" w:rsidRPr="002273AA" w:rsidRDefault="002273AA" w:rsidP="001F2D41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 w:firstLine="708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febbrile, occorre rientrare immediatamente al proprio domicilio, e non permanere</w:t>
      </w:r>
    </w:p>
    <w:p w14:paraId="6BFDF548" w14:textId="77777777" w:rsidR="002273AA" w:rsidRDefault="002273AA" w:rsidP="001F2D41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 w:firstLine="708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all’interno dell’impianto sportivo.</w:t>
      </w:r>
    </w:p>
    <w:p w14:paraId="09E2698F" w14:textId="77777777" w:rsidR="002273AA" w:rsidRDefault="002273AA" w:rsidP="001F2D41">
      <w:pPr>
        <w:numPr>
          <w:ilvl w:val="0"/>
          <w:numId w:val="13"/>
        </w:num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100" w:lineRule="atLeast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Di non aver avuto contatti diretti con soggetti risultati positivo al COVID-19</w:t>
      </w:r>
      <w:r w:rsidR="001F2D41">
        <w:rPr>
          <w:rFonts w:ascii="Calibri" w:hAnsi="Calibri" w:cs="Calibri"/>
          <w:color w:val="000000"/>
          <w:sz w:val="24"/>
          <w:szCs w:val="24"/>
          <w:lang w:val="it-IT"/>
        </w:rPr>
        <w:t>.</w:t>
      </w:r>
    </w:p>
    <w:p w14:paraId="4B1119FB" w14:textId="77777777" w:rsidR="002273AA" w:rsidRPr="002273AA" w:rsidRDefault="002273AA" w:rsidP="001F2D41">
      <w:pPr>
        <w:numPr>
          <w:ilvl w:val="0"/>
          <w:numId w:val="13"/>
        </w:numPr>
        <w:tabs>
          <w:tab w:val="clear" w:pos="432"/>
          <w:tab w:val="clear" w:pos="864"/>
          <w:tab w:val="clear" w:pos="1296"/>
        </w:tabs>
        <w:suppressAutoHyphens w:val="0"/>
        <w:overflowPunct/>
        <w:autoSpaceDE/>
        <w:autoSpaceDN/>
        <w:spacing w:before="0" w:line="100" w:lineRule="atLeast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Di non aver effettuato viaggi da e per luoghi che hanno comportato un periodo di</w:t>
      </w:r>
    </w:p>
    <w:p w14:paraId="6A1E9862" w14:textId="77777777" w:rsidR="002273AA" w:rsidRDefault="002273AA" w:rsidP="001F2D41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 w:firstLine="708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Quarantena.</w:t>
      </w:r>
    </w:p>
    <w:p w14:paraId="5F0D2B8B" w14:textId="77777777" w:rsidR="002273AA" w:rsidRPr="002273AA" w:rsidRDefault="002273AA" w:rsidP="001F2D41">
      <w:pPr>
        <w:numPr>
          <w:ilvl w:val="0"/>
          <w:numId w:val="10"/>
        </w:numPr>
        <w:tabs>
          <w:tab w:val="clear" w:pos="432"/>
          <w:tab w:val="clear" w:pos="864"/>
          <w:tab w:val="clear" w:pos="1296"/>
          <w:tab w:val="num" w:pos="0"/>
        </w:tabs>
        <w:suppressAutoHyphens w:val="0"/>
        <w:overflowPunct/>
        <w:autoSpaceDE/>
        <w:autoSpaceDN/>
        <w:spacing w:before="0" w:line="100" w:lineRule="atLeast"/>
        <w:ind w:left="720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>Di impegnarsi a rispettare tutte le disposizioni, in primis il distanziamento interpersonale, ed osservare le regole di igiene attraverso il lavaggio frequente delle mani e l’adozione di tutte quei comportamenti corretti dal punto di vista dell’igiene.</w:t>
      </w:r>
    </w:p>
    <w:p w14:paraId="174C592D" w14:textId="77777777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left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</w:p>
    <w:p w14:paraId="6705D97A" w14:textId="77777777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jc w:val="left"/>
        <w:textAlignment w:val="auto"/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</w:pPr>
    </w:p>
    <w:p w14:paraId="66751E1F" w14:textId="77777777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 xml:space="preserve">             ___ \ ___ \ 2021                                                                  </w:t>
      </w:r>
    </w:p>
    <w:p w14:paraId="36116E51" w14:textId="77777777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5664" w:firstLine="708"/>
        <w:jc w:val="left"/>
        <w:textAlignment w:val="auto"/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</w:pPr>
      <w:r w:rsidRPr="002273AA">
        <w:rPr>
          <w:rFonts w:ascii="Calibri" w:hAnsi="Calibri" w:cs="Calibri"/>
          <w:b/>
          <w:bCs/>
          <w:color w:val="000000"/>
          <w:sz w:val="24"/>
          <w:szCs w:val="24"/>
          <w:lang w:val="it-IT"/>
        </w:rPr>
        <w:t xml:space="preserve">       Firma</w:t>
      </w:r>
    </w:p>
    <w:p w14:paraId="55C1F836" w14:textId="77777777" w:rsidR="002273AA" w:rsidRPr="002273AA" w:rsidRDefault="002273AA" w:rsidP="002273AA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0"/>
        <w:textAlignment w:val="auto"/>
        <w:rPr>
          <w:rFonts w:ascii="Calibri" w:hAnsi="Calibri" w:cs="Calibri"/>
          <w:color w:val="000000"/>
          <w:sz w:val="24"/>
          <w:szCs w:val="24"/>
          <w:lang w:val="it-IT"/>
        </w:rPr>
      </w:pPr>
    </w:p>
    <w:p w14:paraId="0D5C00D8" w14:textId="77777777" w:rsidR="002273AA" w:rsidRPr="002273AA" w:rsidRDefault="002273AA" w:rsidP="004E0232">
      <w:pPr>
        <w:tabs>
          <w:tab w:val="clear" w:pos="432"/>
          <w:tab w:val="clear" w:pos="864"/>
          <w:tab w:val="clear" w:pos="1296"/>
        </w:tabs>
        <w:suppressAutoHyphens w:val="0"/>
        <w:overflowPunct/>
        <w:autoSpaceDN/>
        <w:spacing w:before="0" w:line="100" w:lineRule="atLeast"/>
        <w:ind w:left="4956" w:firstLine="708"/>
        <w:textAlignment w:val="auto"/>
        <w:rPr>
          <w:rFonts w:asciiTheme="minorHAnsi" w:hAnsiTheme="minorHAnsi" w:cstheme="minorHAnsi"/>
          <w:b/>
          <w:sz w:val="32"/>
          <w:szCs w:val="32"/>
        </w:rPr>
      </w:pPr>
      <w:r w:rsidRPr="002273AA">
        <w:rPr>
          <w:rFonts w:ascii="Calibri" w:hAnsi="Calibri" w:cs="Calibri"/>
          <w:color w:val="000000"/>
          <w:sz w:val="24"/>
          <w:szCs w:val="24"/>
          <w:lang w:val="it-IT"/>
        </w:rPr>
        <w:t xml:space="preserve">_____________________________ </w:t>
      </w:r>
      <w:r>
        <w:rPr>
          <w:rFonts w:ascii="Calibri" w:hAnsi="Calibri" w:cs="Calibri"/>
          <w:b/>
          <w:bCs/>
          <w:color w:val="000000"/>
          <w:sz w:val="28"/>
          <w:szCs w:val="28"/>
          <w:lang w:val="it-IT"/>
        </w:rPr>
        <w:t xml:space="preserve">       </w:t>
      </w:r>
    </w:p>
    <w:sectPr w:rsidR="002273AA" w:rsidRPr="002273AA" w:rsidSect="002273AA">
      <w:headerReference w:type="default" r:id="rId16"/>
      <w:pgSz w:w="11906" w:h="16838"/>
      <w:pgMar w:top="2836" w:right="99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3AF6C" w14:textId="77777777" w:rsidR="00430CD6" w:rsidRDefault="00430CD6" w:rsidP="001322A2">
      <w:pPr>
        <w:spacing w:before="0"/>
      </w:pPr>
      <w:r>
        <w:separator/>
      </w:r>
    </w:p>
  </w:endnote>
  <w:endnote w:type="continuationSeparator" w:id="0">
    <w:p w14:paraId="368495BE" w14:textId="77777777" w:rsidR="00430CD6" w:rsidRDefault="00430CD6" w:rsidP="001322A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N)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3573B9" w14:textId="77777777" w:rsidR="00430CD6" w:rsidRDefault="00430CD6" w:rsidP="001322A2">
      <w:pPr>
        <w:spacing w:before="0"/>
      </w:pPr>
      <w:r>
        <w:separator/>
      </w:r>
    </w:p>
  </w:footnote>
  <w:footnote w:type="continuationSeparator" w:id="0">
    <w:p w14:paraId="77ECED84" w14:textId="77777777" w:rsidR="00430CD6" w:rsidRDefault="00430CD6" w:rsidP="001322A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3B387" w14:textId="32428BF0" w:rsidR="001322A2" w:rsidRPr="00E0479F" w:rsidRDefault="00430CD6">
    <w:pPr>
      <w:pStyle w:val="Intestazione"/>
    </w:pPr>
    <w:r>
      <w:rPr>
        <w:i/>
        <w:noProof/>
        <w:sz w:val="16"/>
        <w:szCs w:val="16"/>
        <w:lang w:val="it-IT"/>
      </w:rPr>
      <w:object w:dxaOrig="1440" w:dyaOrig="1440" w14:anchorId="71071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-22.3pt;margin-top:2.65pt;width:97.6pt;height:51.7pt;z-index:251666432;mso-wrap-edited:f;mso-width-percent:0;mso-height-percent:0;mso-width-percent:0;mso-height-percent:0">
          <v:imagedata r:id="rId1" o:title=""/>
        </v:shape>
        <o:OLEObject Type="Embed" ProgID="AcroExch.Document.DC" ShapeID="_x0000_s2049" DrawAspect="Content" ObjectID="_1707138150" r:id="rId2"/>
      </w:object>
    </w:r>
    <w:r w:rsidR="00E0479F">
      <w:rPr>
        <w:noProof/>
        <w:lang w:val="it-IT"/>
      </w:rPr>
      <w:drawing>
        <wp:anchor distT="0" distB="0" distL="114300" distR="114300" simplePos="0" relativeHeight="251667456" behindDoc="0" locked="0" layoutInCell="1" allowOverlap="1" wp14:anchorId="1D393AA2" wp14:editId="1D83696B">
          <wp:simplePos x="0" y="0"/>
          <wp:positionH relativeFrom="column">
            <wp:posOffset>5023485</wp:posOffset>
          </wp:positionH>
          <wp:positionV relativeFrom="paragraph">
            <wp:posOffset>74930</wp:posOffset>
          </wp:positionV>
          <wp:extent cx="1389741" cy="486410"/>
          <wp:effectExtent l="0" t="0" r="1270" b="889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741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479F">
      <w:t>LOGPO</w:t>
    </w:r>
  </w:p>
  <w:p w14:paraId="601AFBA9" w14:textId="0699CF20" w:rsidR="001322A2" w:rsidRPr="00D91BCE" w:rsidRDefault="00E0479F" w:rsidP="001322A2">
    <w:pPr>
      <w:pStyle w:val="Intestazione"/>
      <w:tabs>
        <w:tab w:val="clear" w:pos="4153"/>
        <w:tab w:val="clear" w:pos="8306"/>
        <w:tab w:val="left" w:pos="3030"/>
      </w:tabs>
      <w:rPr>
        <w:b/>
        <w:bCs/>
      </w:rPr>
    </w:pPr>
    <w:r>
      <w:tab/>
    </w:r>
    <w:r w:rsidR="001A5A6A">
      <w:t xml:space="preserve">                </w:t>
    </w:r>
    <w:r w:rsidR="001A5A6A">
      <w:rPr>
        <w:rFonts w:ascii="Verdana" w:hAnsi="Verdana"/>
        <w:b/>
        <w:noProof/>
        <w:color w:val="002060"/>
        <w:sz w:val="40"/>
        <w:szCs w:val="40"/>
        <w:lang w:val="it-IT"/>
      </w:rPr>
      <w:drawing>
        <wp:inline distT="0" distB="0" distL="0" distR="0" wp14:anchorId="55ABA822" wp14:editId="355E1252">
          <wp:extent cx="863389" cy="569266"/>
          <wp:effectExtent l="0" t="0" r="635" b="254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180" cy="580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singleLevel"/>
    <w:tmpl w:val="04100001"/>
    <w:name w:val="WW8Num1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1" w15:restartNumberingAfterBreak="0">
    <w:nsid w:val="0000000B"/>
    <w:multiLevelType w:val="singleLevel"/>
    <w:tmpl w:val="0000000B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4"/>
        <w:szCs w:val="24"/>
      </w:rPr>
    </w:lvl>
  </w:abstractNum>
  <w:abstractNum w:abstractNumId="2" w15:restartNumberingAfterBreak="0">
    <w:nsid w:val="0000000C"/>
    <w:multiLevelType w:val="single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</w:rPr>
    </w:lvl>
  </w:abstractNum>
  <w:abstractNum w:abstractNumId="3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5025B4D"/>
    <w:multiLevelType w:val="hybridMultilevel"/>
    <w:tmpl w:val="AE14B38A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09830F4B"/>
    <w:multiLevelType w:val="hybridMultilevel"/>
    <w:tmpl w:val="D04A1D24"/>
    <w:lvl w:ilvl="0" w:tplc="0410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11B155A9"/>
    <w:multiLevelType w:val="multilevel"/>
    <w:tmpl w:val="E6028246"/>
    <w:styleLink w:val="WWOutlineListStyle1"/>
    <w:lvl w:ilvl="0">
      <w:start w:val="1"/>
      <w:numFmt w:val="decimal"/>
      <w:pStyle w:val="Titolo1"/>
      <w:lvlText w:val="%1."/>
      <w:lvlJc w:val="left"/>
      <w:pPr>
        <w:ind w:left="574" w:hanging="432"/>
      </w:pPr>
    </w:lvl>
    <w:lvl w:ilvl="1">
      <w:start w:val="1"/>
      <w:numFmt w:val="decimal"/>
      <w:pStyle w:val="Titolo2"/>
      <w:lvlText w:val="%1.%2."/>
      <w:lvlJc w:val="left"/>
      <w:pPr>
        <w:ind w:left="1002" w:hanging="576"/>
      </w:pPr>
      <w:rPr>
        <w:b w:val="0"/>
        <w:i w:val="0"/>
        <w:sz w:val="18"/>
        <w:szCs w:val="18"/>
      </w:rPr>
    </w:lvl>
    <w:lvl w:ilvl="2">
      <w:start w:val="1"/>
      <w:numFmt w:val="decimal"/>
      <w:pStyle w:val="Titolo3"/>
      <w:lvlText w:val="%1.%2.%3."/>
      <w:lvlJc w:val="left"/>
      <w:pPr>
        <w:ind w:left="576" w:hanging="576"/>
      </w:pPr>
    </w:lvl>
    <w:lvl w:ilvl="3">
      <w:start w:val="1"/>
      <w:numFmt w:val="decimal"/>
      <w:pStyle w:val="Titolo4"/>
      <w:lvlText w:val="%1.%2.%3.%4."/>
      <w:lvlJc w:val="left"/>
      <w:pPr>
        <w:ind w:left="1145" w:hanging="576"/>
      </w:pPr>
    </w:lvl>
    <w:lvl w:ilvl="4">
      <w:start w:val="1"/>
      <w:numFmt w:val="decimal"/>
      <w:pStyle w:val="Titolo5"/>
      <w:lvlText w:val="%1.%2.%3.%4.%5."/>
      <w:lvlJc w:val="left"/>
      <w:pPr>
        <w:ind w:left="2868" w:hanging="708"/>
      </w:pPr>
    </w:lvl>
    <w:lvl w:ilvl="5">
      <w:start w:val="1"/>
      <w:numFmt w:val="decimal"/>
      <w:pStyle w:val="Titolo6"/>
      <w:lvlText w:val="%1.%2.%3.%4.%5.%6."/>
      <w:lvlJc w:val="left"/>
      <w:pPr>
        <w:ind w:left="3576" w:hanging="708"/>
      </w:pPr>
    </w:lvl>
    <w:lvl w:ilvl="6">
      <w:start w:val="1"/>
      <w:numFmt w:val="decimal"/>
      <w:pStyle w:val="Titolo7"/>
      <w:lvlText w:val="%1.%2.%3.%4.%5.%6.%7."/>
      <w:lvlJc w:val="left"/>
      <w:pPr>
        <w:ind w:left="4284" w:hanging="708"/>
      </w:pPr>
    </w:lvl>
    <w:lvl w:ilvl="7">
      <w:start w:val="1"/>
      <w:numFmt w:val="decimal"/>
      <w:pStyle w:val="Titolo8"/>
      <w:lvlText w:val="%1.%2.%3.%4.%5.%6.%7.%8."/>
      <w:lvlJc w:val="left"/>
      <w:pPr>
        <w:ind w:left="4992" w:hanging="708"/>
      </w:pPr>
    </w:lvl>
    <w:lvl w:ilvl="8">
      <w:start w:val="1"/>
      <w:numFmt w:val="decimal"/>
      <w:pStyle w:val="Titolo9"/>
      <w:lvlText w:val="%1.%2.%3.%4.%5.%6.%7.%8.%9."/>
      <w:lvlJc w:val="left"/>
      <w:pPr>
        <w:ind w:left="5700" w:hanging="708"/>
      </w:pPr>
    </w:lvl>
  </w:abstractNum>
  <w:abstractNum w:abstractNumId="7" w15:restartNumberingAfterBreak="0">
    <w:nsid w:val="2A4B2D7C"/>
    <w:multiLevelType w:val="multilevel"/>
    <w:tmpl w:val="284EB9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2E77D5A"/>
    <w:multiLevelType w:val="multilevel"/>
    <w:tmpl w:val="7CA64E78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  <w:color w:val="002060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cs="Times New Roman" w:hint="default"/>
        <w:color w:val="002060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cs="Times New Roman" w:hint="default"/>
        <w:color w:val="002060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cs="Times New Roman" w:hint="default"/>
        <w:color w:val="002060"/>
      </w:rPr>
    </w:lvl>
    <w:lvl w:ilvl="4">
      <w:start w:val="1"/>
      <w:numFmt w:val="decimal"/>
      <w:lvlText w:val="%1.%2.%3.%4.%5"/>
      <w:lvlJc w:val="left"/>
      <w:pPr>
        <w:ind w:left="3028" w:hanging="1440"/>
      </w:pPr>
      <w:rPr>
        <w:rFonts w:cs="Times New Roman" w:hint="default"/>
        <w:color w:val="002060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cs="Times New Roman" w:hint="default"/>
        <w:color w:val="002060"/>
      </w:rPr>
    </w:lvl>
    <w:lvl w:ilvl="6">
      <w:start w:val="1"/>
      <w:numFmt w:val="decimal"/>
      <w:lvlText w:val="%1.%2.%3.%4.%5.%6.%7"/>
      <w:lvlJc w:val="left"/>
      <w:pPr>
        <w:ind w:left="4182" w:hanging="1800"/>
      </w:pPr>
      <w:rPr>
        <w:rFonts w:cs="Times New Roman" w:hint="default"/>
        <w:color w:val="002060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cs="Times New Roman" w:hint="default"/>
        <w:color w:val="002060"/>
      </w:rPr>
    </w:lvl>
    <w:lvl w:ilvl="8">
      <w:start w:val="1"/>
      <w:numFmt w:val="decimal"/>
      <w:lvlText w:val="%1.%2.%3.%4.%5.%6.%7.%8.%9"/>
      <w:lvlJc w:val="left"/>
      <w:pPr>
        <w:ind w:left="5336" w:hanging="2160"/>
      </w:pPr>
      <w:rPr>
        <w:rFonts w:cs="Times New Roman" w:hint="default"/>
        <w:color w:val="002060"/>
      </w:rPr>
    </w:lvl>
  </w:abstractNum>
  <w:abstractNum w:abstractNumId="9" w15:restartNumberingAfterBreak="0">
    <w:nsid w:val="5FFE651B"/>
    <w:multiLevelType w:val="multilevel"/>
    <w:tmpl w:val="BEA8B7AC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  <w:color w:val="00206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cs="Times New Roman" w:hint="default"/>
        <w:color w:val="002060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cs="Times New Roman" w:hint="default"/>
        <w:color w:val="002060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cs="Times New Roman" w:hint="default"/>
        <w:color w:val="002060"/>
      </w:rPr>
    </w:lvl>
    <w:lvl w:ilvl="4">
      <w:start w:val="1"/>
      <w:numFmt w:val="decimal"/>
      <w:lvlText w:val="%1.%2.%3.%4.%5"/>
      <w:lvlJc w:val="left"/>
      <w:pPr>
        <w:ind w:left="3028" w:hanging="1440"/>
      </w:pPr>
      <w:rPr>
        <w:rFonts w:cs="Times New Roman" w:hint="default"/>
        <w:color w:val="002060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cs="Times New Roman" w:hint="default"/>
        <w:color w:val="002060"/>
      </w:rPr>
    </w:lvl>
    <w:lvl w:ilvl="6">
      <w:start w:val="1"/>
      <w:numFmt w:val="decimal"/>
      <w:lvlText w:val="%1.%2.%3.%4.%5.%6.%7"/>
      <w:lvlJc w:val="left"/>
      <w:pPr>
        <w:ind w:left="4182" w:hanging="1800"/>
      </w:pPr>
      <w:rPr>
        <w:rFonts w:cs="Times New Roman" w:hint="default"/>
        <w:color w:val="002060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cs="Times New Roman" w:hint="default"/>
        <w:color w:val="002060"/>
      </w:rPr>
    </w:lvl>
    <w:lvl w:ilvl="8">
      <w:start w:val="1"/>
      <w:numFmt w:val="decimal"/>
      <w:lvlText w:val="%1.%2.%3.%4.%5.%6.%7.%8.%9"/>
      <w:lvlJc w:val="left"/>
      <w:pPr>
        <w:ind w:left="5336" w:hanging="2160"/>
      </w:pPr>
      <w:rPr>
        <w:rFonts w:cs="Times New Roman" w:hint="default"/>
        <w:color w:val="002060"/>
      </w:rPr>
    </w:lvl>
  </w:abstractNum>
  <w:abstractNum w:abstractNumId="10" w15:restartNumberingAfterBreak="0">
    <w:nsid w:val="608C3101"/>
    <w:multiLevelType w:val="hybridMultilevel"/>
    <w:tmpl w:val="155017C4"/>
    <w:lvl w:ilvl="0" w:tplc="0410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1" w15:restartNumberingAfterBreak="0">
    <w:nsid w:val="747F03D9"/>
    <w:multiLevelType w:val="hybridMultilevel"/>
    <w:tmpl w:val="81ECB80E"/>
    <w:lvl w:ilvl="0" w:tplc="0410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6"/>
    <w:lvlOverride w:ilvl="0">
      <w:lvl w:ilvl="0">
        <w:start w:val="1"/>
        <w:numFmt w:val="decimal"/>
        <w:pStyle w:val="Titolo1"/>
        <w:lvlText w:val="%1."/>
        <w:lvlJc w:val="left"/>
        <w:pPr>
          <w:ind w:left="574" w:hanging="432"/>
        </w:pPr>
      </w:lvl>
    </w:lvlOverride>
  </w:num>
  <w:num w:numId="2">
    <w:abstractNumId w:val="4"/>
  </w:num>
  <w:num w:numId="3">
    <w:abstractNumId w:val="6"/>
    <w:lvlOverride w:ilvl="0">
      <w:lvl w:ilvl="0">
        <w:start w:val="1"/>
        <w:numFmt w:val="decimal"/>
        <w:pStyle w:val="Titolo1"/>
        <w:lvlText w:val="%1."/>
        <w:lvlJc w:val="left"/>
        <w:pPr>
          <w:ind w:left="432" w:hanging="432"/>
        </w:pPr>
      </w:lvl>
    </w:lvlOverride>
  </w:num>
  <w:num w:numId="4">
    <w:abstractNumId w:val="8"/>
  </w:num>
  <w:num w:numId="5">
    <w:abstractNumId w:val="9"/>
  </w:num>
  <w:num w:numId="6">
    <w:abstractNumId w:val="6"/>
  </w:num>
  <w:num w:numId="7">
    <w:abstractNumId w:val="10"/>
  </w:num>
  <w:num w:numId="8">
    <w:abstractNumId w:val="11"/>
  </w:num>
  <w:num w:numId="9">
    <w:abstractNumId w:val="7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A2"/>
    <w:rsid w:val="0000185F"/>
    <w:rsid w:val="00020783"/>
    <w:rsid w:val="00021C32"/>
    <w:rsid w:val="00035E4C"/>
    <w:rsid w:val="00052876"/>
    <w:rsid w:val="000A7616"/>
    <w:rsid w:val="001322A2"/>
    <w:rsid w:val="00147DC8"/>
    <w:rsid w:val="001538EE"/>
    <w:rsid w:val="00156DA7"/>
    <w:rsid w:val="001776D1"/>
    <w:rsid w:val="00186F68"/>
    <w:rsid w:val="001A5A6A"/>
    <w:rsid w:val="001F1CA7"/>
    <w:rsid w:val="001F2D41"/>
    <w:rsid w:val="001F4DC0"/>
    <w:rsid w:val="002273AA"/>
    <w:rsid w:val="00233476"/>
    <w:rsid w:val="002E2748"/>
    <w:rsid w:val="002E4224"/>
    <w:rsid w:val="0031212A"/>
    <w:rsid w:val="003167F3"/>
    <w:rsid w:val="00321EDD"/>
    <w:rsid w:val="0032474D"/>
    <w:rsid w:val="00342D42"/>
    <w:rsid w:val="0037360F"/>
    <w:rsid w:val="00384F4B"/>
    <w:rsid w:val="003E58EE"/>
    <w:rsid w:val="003F2DDC"/>
    <w:rsid w:val="004132E3"/>
    <w:rsid w:val="00430CD6"/>
    <w:rsid w:val="00434DC6"/>
    <w:rsid w:val="00451A0B"/>
    <w:rsid w:val="004A2FC9"/>
    <w:rsid w:val="004C565C"/>
    <w:rsid w:val="004E0232"/>
    <w:rsid w:val="004E57D3"/>
    <w:rsid w:val="00515B46"/>
    <w:rsid w:val="00590875"/>
    <w:rsid w:val="005C3578"/>
    <w:rsid w:val="005D1DC1"/>
    <w:rsid w:val="005E49C7"/>
    <w:rsid w:val="005F2B98"/>
    <w:rsid w:val="00651F7B"/>
    <w:rsid w:val="00680B1C"/>
    <w:rsid w:val="00696D8A"/>
    <w:rsid w:val="006A3E01"/>
    <w:rsid w:val="006B5EF6"/>
    <w:rsid w:val="006D51D6"/>
    <w:rsid w:val="006F15F5"/>
    <w:rsid w:val="00757039"/>
    <w:rsid w:val="00773206"/>
    <w:rsid w:val="0077549C"/>
    <w:rsid w:val="007F1629"/>
    <w:rsid w:val="007F3FB0"/>
    <w:rsid w:val="008614B7"/>
    <w:rsid w:val="008724D0"/>
    <w:rsid w:val="008906FD"/>
    <w:rsid w:val="008929DF"/>
    <w:rsid w:val="008A45F4"/>
    <w:rsid w:val="008D6BDE"/>
    <w:rsid w:val="009162C1"/>
    <w:rsid w:val="00923F72"/>
    <w:rsid w:val="009245E3"/>
    <w:rsid w:val="00946962"/>
    <w:rsid w:val="009505B9"/>
    <w:rsid w:val="00997420"/>
    <w:rsid w:val="009A3A86"/>
    <w:rsid w:val="009A62B8"/>
    <w:rsid w:val="009B117D"/>
    <w:rsid w:val="00A04C25"/>
    <w:rsid w:val="00A15EF4"/>
    <w:rsid w:val="00A72424"/>
    <w:rsid w:val="00AA1165"/>
    <w:rsid w:val="00AA6334"/>
    <w:rsid w:val="00AC075F"/>
    <w:rsid w:val="00AE293C"/>
    <w:rsid w:val="00B26AAE"/>
    <w:rsid w:val="00B54BFF"/>
    <w:rsid w:val="00B55153"/>
    <w:rsid w:val="00B97EDA"/>
    <w:rsid w:val="00BA447A"/>
    <w:rsid w:val="00BB3385"/>
    <w:rsid w:val="00BE2BEF"/>
    <w:rsid w:val="00BF2DDF"/>
    <w:rsid w:val="00C31D0F"/>
    <w:rsid w:val="00C56DC9"/>
    <w:rsid w:val="00C81AF6"/>
    <w:rsid w:val="00CD6A4F"/>
    <w:rsid w:val="00CE4AFC"/>
    <w:rsid w:val="00CF6EF2"/>
    <w:rsid w:val="00D4279F"/>
    <w:rsid w:val="00D91BCE"/>
    <w:rsid w:val="00DA00A9"/>
    <w:rsid w:val="00DC159F"/>
    <w:rsid w:val="00E03945"/>
    <w:rsid w:val="00E0479F"/>
    <w:rsid w:val="00E20D39"/>
    <w:rsid w:val="00E31947"/>
    <w:rsid w:val="00E337E3"/>
    <w:rsid w:val="00E44210"/>
    <w:rsid w:val="00E54735"/>
    <w:rsid w:val="00E6775F"/>
    <w:rsid w:val="00E829A4"/>
    <w:rsid w:val="00EA23E9"/>
    <w:rsid w:val="00EC54C3"/>
    <w:rsid w:val="00F44512"/>
    <w:rsid w:val="00F60ADE"/>
    <w:rsid w:val="00F862D7"/>
    <w:rsid w:val="00F953C5"/>
    <w:rsid w:val="00FC3F79"/>
    <w:rsid w:val="00FC4C28"/>
    <w:rsid w:val="00FF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662A852"/>
  <w15:chartTrackingRefBased/>
  <w15:docId w15:val="{E9918F87-5704-425B-A6B1-19899135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1322A2"/>
    <w:pPr>
      <w:tabs>
        <w:tab w:val="left" w:pos="432"/>
        <w:tab w:val="left" w:pos="864"/>
        <w:tab w:val="left" w:pos="1296"/>
      </w:tabs>
      <w:suppressAutoHyphens/>
      <w:overflowPunct w:val="0"/>
      <w:autoSpaceDE w:val="0"/>
      <w:autoSpaceDN w:val="0"/>
      <w:spacing w:before="120" w:after="0" w:line="240" w:lineRule="auto"/>
      <w:ind w:left="170"/>
      <w:jc w:val="both"/>
      <w:textAlignment w:val="baseline"/>
    </w:pPr>
    <w:rPr>
      <w:rFonts w:ascii="Arial" w:eastAsia="Times New Roman" w:hAnsi="Arial" w:cs="Arial"/>
      <w:sz w:val="20"/>
      <w:szCs w:val="20"/>
      <w:lang w:val="en-GB" w:eastAsia="it-IT"/>
    </w:rPr>
  </w:style>
  <w:style w:type="paragraph" w:styleId="Titolo1">
    <w:name w:val="heading 1"/>
    <w:basedOn w:val="Normale"/>
    <w:next w:val="Normale"/>
    <w:link w:val="Titolo1Carattere"/>
    <w:rsid w:val="005E49C7"/>
    <w:pPr>
      <w:widowControl w:val="0"/>
      <w:numPr>
        <w:numId w:val="1"/>
      </w:numPr>
      <w:tabs>
        <w:tab w:val="clear" w:pos="432"/>
        <w:tab w:val="clear" w:pos="864"/>
        <w:tab w:val="clear" w:pos="1296"/>
        <w:tab w:val="left" w:pos="-1964"/>
        <w:tab w:val="left" w:pos="-1244"/>
        <w:tab w:val="left" w:pos="-524"/>
        <w:tab w:val="left" w:pos="-92"/>
        <w:tab w:val="left" w:pos="196"/>
        <w:tab w:val="left" w:pos="916"/>
        <w:tab w:val="left" w:pos="1636"/>
        <w:tab w:val="left" w:pos="2356"/>
        <w:tab w:val="left" w:pos="3076"/>
        <w:tab w:val="left" w:pos="3796"/>
        <w:tab w:val="left" w:pos="4516"/>
        <w:tab w:val="left" w:pos="5236"/>
        <w:tab w:val="left" w:pos="5956"/>
        <w:tab w:val="left" w:pos="6676"/>
        <w:tab w:val="left" w:pos="7396"/>
        <w:tab w:val="left" w:pos="8116"/>
        <w:tab w:val="left" w:pos="8836"/>
        <w:tab w:val="left" w:pos="9556"/>
        <w:tab w:val="left" w:pos="10276"/>
        <w:tab w:val="left" w:pos="10996"/>
      </w:tabs>
      <w:spacing w:before="180"/>
      <w:outlineLvl w:val="0"/>
    </w:pPr>
    <w:rPr>
      <w:rFonts w:cs="Times New Roman"/>
      <w:b/>
      <w:spacing w:val="-3"/>
      <w:sz w:val="24"/>
    </w:rPr>
  </w:style>
  <w:style w:type="paragraph" w:styleId="Titolo2">
    <w:name w:val="heading 2"/>
    <w:basedOn w:val="Normale"/>
    <w:next w:val="Normale"/>
    <w:link w:val="Titolo2Carattere"/>
    <w:rsid w:val="005E49C7"/>
    <w:pPr>
      <w:numPr>
        <w:ilvl w:val="1"/>
        <w:numId w:val="1"/>
      </w:numPr>
      <w:tabs>
        <w:tab w:val="clear" w:pos="432"/>
        <w:tab w:val="clear" w:pos="864"/>
        <w:tab w:val="clear" w:pos="1296"/>
      </w:tabs>
      <w:spacing w:before="0"/>
      <w:outlineLvl w:val="1"/>
    </w:pPr>
    <w:rPr>
      <w:rFonts w:cs="Times New Roman"/>
      <w:sz w:val="18"/>
      <w:lang w:val="it-IT"/>
    </w:rPr>
  </w:style>
  <w:style w:type="paragraph" w:styleId="Titolo3">
    <w:name w:val="heading 3"/>
    <w:basedOn w:val="Normale"/>
    <w:next w:val="Normale"/>
    <w:link w:val="Titolo3Carattere"/>
    <w:rsid w:val="005E49C7"/>
    <w:pPr>
      <w:numPr>
        <w:ilvl w:val="2"/>
        <w:numId w:val="1"/>
      </w:numPr>
      <w:spacing w:before="60"/>
      <w:outlineLvl w:val="2"/>
    </w:pPr>
  </w:style>
  <w:style w:type="paragraph" w:styleId="Titolo4">
    <w:name w:val="heading 4"/>
    <w:basedOn w:val="Normale"/>
    <w:next w:val="Normale"/>
    <w:link w:val="Titolo4Carattere"/>
    <w:rsid w:val="005E49C7"/>
    <w:pPr>
      <w:keepNext/>
      <w:numPr>
        <w:ilvl w:val="3"/>
        <w:numId w:val="1"/>
      </w:numPr>
      <w:spacing w:before="60"/>
      <w:outlineLvl w:val="3"/>
    </w:pPr>
  </w:style>
  <w:style w:type="paragraph" w:styleId="Titolo5">
    <w:name w:val="heading 5"/>
    <w:basedOn w:val="Normale"/>
    <w:next w:val="Normale"/>
    <w:link w:val="Titolo5Carattere"/>
    <w:rsid w:val="005E49C7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itolo6">
    <w:name w:val="heading 6"/>
    <w:basedOn w:val="Normale"/>
    <w:next w:val="Normale"/>
    <w:link w:val="Titolo6Carattere"/>
    <w:rsid w:val="005E49C7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itolo7">
    <w:name w:val="heading 7"/>
    <w:basedOn w:val="Normale"/>
    <w:next w:val="Normale"/>
    <w:link w:val="Titolo7Carattere"/>
    <w:rsid w:val="005E49C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link w:val="Titolo8Carattere"/>
    <w:rsid w:val="005E49C7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Titolo9">
    <w:name w:val="heading 9"/>
    <w:basedOn w:val="Normale"/>
    <w:next w:val="Normale"/>
    <w:link w:val="Titolo9Carattere"/>
    <w:rsid w:val="005E49C7"/>
    <w:pPr>
      <w:numPr>
        <w:ilvl w:val="8"/>
        <w:numId w:val="1"/>
      </w:numPr>
      <w:spacing w:before="240" w:after="60"/>
      <w:outlineLvl w:val="8"/>
    </w:pPr>
    <w:rPr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1322A2"/>
    <w:pPr>
      <w:tabs>
        <w:tab w:val="clear" w:pos="432"/>
        <w:tab w:val="clear" w:pos="864"/>
        <w:tab w:val="clear" w:pos="1296"/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322A2"/>
    <w:rPr>
      <w:rFonts w:ascii="Arial" w:eastAsia="Times New Roman" w:hAnsi="Arial" w:cs="Arial"/>
      <w:sz w:val="20"/>
      <w:szCs w:val="20"/>
      <w:lang w:val="en-GB" w:eastAsia="it-IT"/>
    </w:rPr>
  </w:style>
  <w:style w:type="paragraph" w:styleId="Didascalia">
    <w:name w:val="caption"/>
    <w:basedOn w:val="Normale"/>
    <w:next w:val="Normale"/>
    <w:rsid w:val="001322A2"/>
    <w:rPr>
      <w:b/>
      <w:sz w:val="36"/>
    </w:rPr>
  </w:style>
  <w:style w:type="paragraph" w:styleId="Nessunaspaziatura">
    <w:name w:val="No Spacing"/>
    <w:rsid w:val="001322A2"/>
    <w:pPr>
      <w:tabs>
        <w:tab w:val="left" w:pos="432"/>
        <w:tab w:val="left" w:pos="864"/>
        <w:tab w:val="left" w:pos="1296"/>
      </w:tabs>
      <w:suppressAutoHyphens/>
      <w:overflowPunct w:val="0"/>
      <w:autoSpaceDE w:val="0"/>
      <w:autoSpaceDN w:val="0"/>
      <w:spacing w:after="0" w:line="240" w:lineRule="auto"/>
      <w:ind w:left="170"/>
      <w:jc w:val="both"/>
      <w:textAlignment w:val="baseline"/>
    </w:pPr>
    <w:rPr>
      <w:rFonts w:ascii="Helvetica" w:eastAsia="Times New Roman" w:hAnsi="Helvetica" w:cs="Times New Roman"/>
      <w:sz w:val="18"/>
      <w:szCs w:val="20"/>
      <w:lang w:val="en-GB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322A2"/>
    <w:pPr>
      <w:tabs>
        <w:tab w:val="clear" w:pos="432"/>
        <w:tab w:val="clear" w:pos="864"/>
        <w:tab w:val="clear" w:pos="1296"/>
        <w:tab w:val="center" w:pos="4819"/>
        <w:tab w:val="right" w:pos="9638"/>
      </w:tabs>
      <w:spacing w:befor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322A2"/>
    <w:rPr>
      <w:rFonts w:ascii="Arial" w:eastAsia="Times New Roman" w:hAnsi="Arial" w:cs="Arial"/>
      <w:sz w:val="20"/>
      <w:szCs w:val="20"/>
      <w:lang w:val="en-GB" w:eastAsia="it-IT"/>
    </w:rPr>
  </w:style>
  <w:style w:type="character" w:customStyle="1" w:styleId="Titolo1Carattere">
    <w:name w:val="Titolo 1 Carattere"/>
    <w:basedOn w:val="Carpredefinitoparagrafo"/>
    <w:link w:val="Titolo1"/>
    <w:rsid w:val="005E49C7"/>
    <w:rPr>
      <w:rFonts w:ascii="Arial" w:eastAsia="Times New Roman" w:hAnsi="Arial" w:cs="Times New Roman"/>
      <w:b/>
      <w:spacing w:val="-3"/>
      <w:sz w:val="24"/>
      <w:szCs w:val="20"/>
      <w:lang w:val="en-GB" w:eastAsia="it-IT"/>
    </w:rPr>
  </w:style>
  <w:style w:type="character" w:customStyle="1" w:styleId="Titolo2Carattere">
    <w:name w:val="Titolo 2 Carattere"/>
    <w:basedOn w:val="Carpredefinitoparagrafo"/>
    <w:link w:val="Titolo2"/>
    <w:rsid w:val="005E49C7"/>
    <w:rPr>
      <w:rFonts w:ascii="Arial" w:eastAsia="Times New Roman" w:hAnsi="Arial" w:cs="Times New Roman"/>
      <w:sz w:val="18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E49C7"/>
    <w:rPr>
      <w:rFonts w:ascii="Arial" w:eastAsia="Times New Roman" w:hAnsi="Arial" w:cs="Arial"/>
      <w:sz w:val="20"/>
      <w:szCs w:val="20"/>
      <w:lang w:val="en-GB" w:eastAsia="it-IT"/>
    </w:rPr>
  </w:style>
  <w:style w:type="character" w:customStyle="1" w:styleId="Titolo4Carattere">
    <w:name w:val="Titolo 4 Carattere"/>
    <w:basedOn w:val="Carpredefinitoparagrafo"/>
    <w:link w:val="Titolo4"/>
    <w:rsid w:val="005E49C7"/>
    <w:rPr>
      <w:rFonts w:ascii="Arial" w:eastAsia="Times New Roman" w:hAnsi="Arial" w:cs="Arial"/>
      <w:sz w:val="20"/>
      <w:szCs w:val="20"/>
      <w:lang w:val="en-GB" w:eastAsia="it-IT"/>
    </w:rPr>
  </w:style>
  <w:style w:type="character" w:customStyle="1" w:styleId="Titolo5Carattere">
    <w:name w:val="Titolo 5 Carattere"/>
    <w:basedOn w:val="Carpredefinitoparagrafo"/>
    <w:link w:val="Titolo5"/>
    <w:rsid w:val="005E49C7"/>
    <w:rPr>
      <w:rFonts w:ascii="Arial" w:eastAsia="Times New Roman" w:hAnsi="Arial" w:cs="Arial"/>
      <w:szCs w:val="20"/>
      <w:lang w:val="en-GB" w:eastAsia="it-IT"/>
    </w:rPr>
  </w:style>
  <w:style w:type="character" w:customStyle="1" w:styleId="Titolo6Carattere">
    <w:name w:val="Titolo 6 Carattere"/>
    <w:basedOn w:val="Carpredefinitoparagrafo"/>
    <w:link w:val="Titolo6"/>
    <w:rsid w:val="005E49C7"/>
    <w:rPr>
      <w:rFonts w:ascii="Arial" w:eastAsia="Times New Roman" w:hAnsi="Arial" w:cs="Arial"/>
      <w:i/>
      <w:szCs w:val="20"/>
      <w:lang w:val="en-GB" w:eastAsia="it-IT"/>
    </w:rPr>
  </w:style>
  <w:style w:type="character" w:customStyle="1" w:styleId="Titolo7Carattere">
    <w:name w:val="Titolo 7 Carattere"/>
    <w:basedOn w:val="Carpredefinitoparagrafo"/>
    <w:link w:val="Titolo7"/>
    <w:rsid w:val="005E49C7"/>
    <w:rPr>
      <w:rFonts w:ascii="Arial" w:eastAsia="Times New Roman" w:hAnsi="Arial" w:cs="Arial"/>
      <w:sz w:val="20"/>
      <w:szCs w:val="20"/>
      <w:lang w:val="en-GB" w:eastAsia="it-IT"/>
    </w:rPr>
  </w:style>
  <w:style w:type="character" w:customStyle="1" w:styleId="Titolo8Carattere">
    <w:name w:val="Titolo 8 Carattere"/>
    <w:basedOn w:val="Carpredefinitoparagrafo"/>
    <w:link w:val="Titolo8"/>
    <w:rsid w:val="005E49C7"/>
    <w:rPr>
      <w:rFonts w:ascii="Arial" w:eastAsia="Times New Roman" w:hAnsi="Arial" w:cs="Arial"/>
      <w:i/>
      <w:sz w:val="20"/>
      <w:szCs w:val="20"/>
      <w:lang w:val="en-GB" w:eastAsia="it-IT"/>
    </w:rPr>
  </w:style>
  <w:style w:type="character" w:customStyle="1" w:styleId="Titolo9Carattere">
    <w:name w:val="Titolo 9 Carattere"/>
    <w:basedOn w:val="Carpredefinitoparagrafo"/>
    <w:link w:val="Titolo9"/>
    <w:rsid w:val="005E49C7"/>
    <w:rPr>
      <w:rFonts w:ascii="Arial" w:eastAsia="Times New Roman" w:hAnsi="Arial" w:cs="Arial"/>
      <w:i/>
      <w:sz w:val="20"/>
      <w:szCs w:val="20"/>
      <w:lang w:val="en-GB" w:eastAsia="it-IT"/>
    </w:rPr>
  </w:style>
  <w:style w:type="numbering" w:customStyle="1" w:styleId="WWOutlineListStyle1">
    <w:name w:val="WW_OutlineListStyle_1"/>
    <w:basedOn w:val="Nessunelenco"/>
    <w:rsid w:val="005E49C7"/>
    <w:pPr>
      <w:numPr>
        <w:numId w:val="6"/>
      </w:numPr>
    </w:pPr>
  </w:style>
  <w:style w:type="paragraph" w:styleId="Paragrafoelenco">
    <w:name w:val="List Paragraph"/>
    <w:basedOn w:val="Normale"/>
    <w:uiPriority w:val="34"/>
    <w:qFormat/>
    <w:rsid w:val="005E49C7"/>
    <w:pPr>
      <w:ind w:left="708"/>
    </w:pPr>
  </w:style>
  <w:style w:type="character" w:customStyle="1" w:styleId="PuntoBando-DettaglioCarattere">
    <w:name w:val="PuntoBando-Dettaglio Carattere"/>
    <w:link w:val="PuntoBando-Dettaglio"/>
    <w:locked/>
    <w:rsid w:val="001F2D41"/>
    <w:rPr>
      <w:rFonts w:ascii="Calibri" w:eastAsia="Calibri" w:hAnsi="Calibri" w:cs="Times New Roman"/>
      <w:b/>
    </w:rPr>
  </w:style>
  <w:style w:type="paragraph" w:customStyle="1" w:styleId="PuntoBando-Dettaglio">
    <w:name w:val="PuntoBando-Dettaglio"/>
    <w:basedOn w:val="Normale"/>
    <w:link w:val="PuntoBando-DettaglioCarattere"/>
    <w:autoRedefine/>
    <w:qFormat/>
    <w:rsid w:val="001F2D41"/>
    <w:pPr>
      <w:tabs>
        <w:tab w:val="clear" w:pos="432"/>
        <w:tab w:val="clear" w:pos="864"/>
        <w:tab w:val="clear" w:pos="1296"/>
      </w:tabs>
      <w:suppressAutoHyphens w:val="0"/>
      <w:overflowPunct/>
      <w:autoSpaceDE/>
      <w:autoSpaceDN/>
      <w:spacing w:before="0" w:line="276" w:lineRule="auto"/>
      <w:ind w:left="142"/>
      <w:jc w:val="left"/>
      <w:textAlignment w:val="auto"/>
    </w:pPr>
    <w:rPr>
      <w:rFonts w:ascii="Calibri" w:eastAsia="Calibri" w:hAnsi="Calibri" w:cs="Times New Roman"/>
      <w:b/>
      <w:sz w:val="22"/>
      <w:szCs w:val="22"/>
      <w:lang w:val="it-IT" w:eastAsia="en-US"/>
    </w:rPr>
  </w:style>
  <w:style w:type="paragraph" w:customStyle="1" w:styleId="a">
    <w:basedOn w:val="Normale"/>
    <w:next w:val="Corpotesto"/>
    <w:rsid w:val="00035E4C"/>
    <w:pPr>
      <w:ind w:left="0"/>
    </w:pPr>
  </w:style>
  <w:style w:type="character" w:styleId="Collegamentoipertestuale">
    <w:name w:val="Hyperlink"/>
    <w:rsid w:val="00035E4C"/>
    <w:rPr>
      <w:color w:val="0000FF"/>
      <w:u w:val="single"/>
    </w:rPr>
  </w:style>
  <w:style w:type="paragraph" w:customStyle="1" w:styleId="Default">
    <w:name w:val="Default"/>
    <w:rsid w:val="00035E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035E4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035E4C"/>
    <w:rPr>
      <w:rFonts w:ascii="Arial" w:eastAsia="Times New Roman" w:hAnsi="Arial" w:cs="Arial"/>
      <w:sz w:val="20"/>
      <w:szCs w:val="20"/>
      <w:lang w:val="en-GB" w:eastAsia="it-IT"/>
    </w:rPr>
  </w:style>
  <w:style w:type="table" w:styleId="Grigliatabella">
    <w:name w:val="Table Grid"/>
    <w:basedOn w:val="Tabellanormale"/>
    <w:uiPriority w:val="39"/>
    <w:rsid w:val="00515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21C3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54B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8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dervela.it" TargetMode="External"/><Relationship Id="rId13" Type="http://schemas.openxmlformats.org/officeDocument/2006/relationships/hyperlink" Target="mailto:info@hotellidomazzini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nloano@gmail.com" TargetMode="External"/><Relationship Id="rId12" Type="http://schemas.openxmlformats.org/officeDocument/2006/relationships/hyperlink" Target="mailto:info@hotelexcelsiorloano.i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yperlink" Target="mailto:info@residencevillacarmen.com" TargetMode="External"/><Relationship Id="rId10" Type="http://schemas.openxmlformats.org/officeDocument/2006/relationships/hyperlink" Target="mailto:cnloan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nloano@gmail.com" TargetMode="External"/><Relationship Id="rId14" Type="http://schemas.openxmlformats.org/officeDocument/2006/relationships/hyperlink" Target="mailto:info@hotelcasamarin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2931</Words>
  <Characters>16713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4</cp:revision>
  <dcterms:created xsi:type="dcterms:W3CDTF">2022-02-23T11:58:00Z</dcterms:created>
  <dcterms:modified xsi:type="dcterms:W3CDTF">2022-02-23T15:16:00Z</dcterms:modified>
</cp:coreProperties>
</file>